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EFE9F" w14:textId="77777777" w:rsidR="003438BD" w:rsidRPr="003438BD" w:rsidRDefault="003438BD" w:rsidP="003438BD">
      <w:pPr>
        <w:spacing w:after="160" w:line="259" w:lineRule="auto"/>
        <w:ind w:left="454" w:hanging="284"/>
        <w:contextualSpacing/>
        <w:jc w:val="center"/>
        <w:rPr>
          <w:b/>
          <w:bCs/>
          <w:sz w:val="28"/>
          <w:szCs w:val="28"/>
          <w:u w:val="single"/>
        </w:rPr>
      </w:pPr>
    </w:p>
    <w:p w14:paraId="640AD447" w14:textId="77777777" w:rsidR="003438BD" w:rsidRDefault="003438BD" w:rsidP="003438BD">
      <w:pPr>
        <w:spacing w:after="160" w:line="259" w:lineRule="auto"/>
        <w:contextualSpacing/>
        <w:jc w:val="center"/>
        <w:rPr>
          <w:b/>
          <w:bCs/>
          <w:sz w:val="32"/>
          <w:szCs w:val="32"/>
          <w:u w:val="single"/>
        </w:rPr>
      </w:pPr>
      <w:r w:rsidRPr="003438BD">
        <w:rPr>
          <w:b/>
          <w:bCs/>
          <w:sz w:val="32"/>
          <w:szCs w:val="32"/>
          <w:u w:val="single"/>
        </w:rPr>
        <w:t>Informationen zum Schulstart</w:t>
      </w:r>
    </w:p>
    <w:p w14:paraId="0E7EA2AE" w14:textId="77777777" w:rsidR="003438BD" w:rsidRPr="003438BD" w:rsidRDefault="003438BD" w:rsidP="003438BD">
      <w:pPr>
        <w:spacing w:after="160" w:line="259" w:lineRule="auto"/>
        <w:contextualSpacing/>
        <w:jc w:val="center"/>
        <w:rPr>
          <w:b/>
          <w:bCs/>
          <w:sz w:val="32"/>
          <w:szCs w:val="32"/>
          <w:u w:val="single"/>
        </w:rPr>
      </w:pPr>
    </w:p>
    <w:p w14:paraId="2B339C7E" w14:textId="77777777" w:rsidR="003438BD" w:rsidRPr="003438BD" w:rsidRDefault="003438BD" w:rsidP="003438BD">
      <w:pPr>
        <w:numPr>
          <w:ilvl w:val="0"/>
          <w:numId w:val="3"/>
        </w:numPr>
        <w:spacing w:after="160" w:line="259" w:lineRule="auto"/>
        <w:ind w:left="454" w:hanging="284"/>
        <w:contextualSpacing/>
        <w:rPr>
          <w:sz w:val="24"/>
          <w:szCs w:val="24"/>
        </w:rPr>
      </w:pPr>
      <w:r w:rsidRPr="003438BD">
        <w:rPr>
          <w:sz w:val="24"/>
          <w:szCs w:val="24"/>
        </w:rPr>
        <w:t>Der Unterricht findet in voller Klassenstärke innerhalb der Kohorte (Klasse/ Jahrgang) statt.</w:t>
      </w:r>
    </w:p>
    <w:p w14:paraId="760758D9" w14:textId="77777777" w:rsidR="003438BD" w:rsidRPr="003438BD" w:rsidRDefault="003438BD" w:rsidP="003438BD">
      <w:pPr>
        <w:spacing w:line="259" w:lineRule="auto"/>
        <w:ind w:left="454"/>
        <w:contextualSpacing/>
        <w:rPr>
          <w:sz w:val="16"/>
          <w:szCs w:val="16"/>
        </w:rPr>
      </w:pPr>
    </w:p>
    <w:p w14:paraId="12E87D30" w14:textId="77777777" w:rsidR="003438BD" w:rsidRPr="003438BD" w:rsidRDefault="003438BD" w:rsidP="003438BD">
      <w:pPr>
        <w:numPr>
          <w:ilvl w:val="0"/>
          <w:numId w:val="3"/>
        </w:numPr>
        <w:spacing w:after="240" w:line="259" w:lineRule="auto"/>
        <w:ind w:left="454" w:hanging="284"/>
        <w:contextualSpacing/>
        <w:rPr>
          <w:sz w:val="24"/>
          <w:szCs w:val="24"/>
        </w:rPr>
      </w:pPr>
      <w:r w:rsidRPr="003438BD">
        <w:rPr>
          <w:sz w:val="24"/>
          <w:szCs w:val="24"/>
        </w:rPr>
        <w:t xml:space="preserve">Das Betreten der Schule ist nur mit einem </w:t>
      </w:r>
      <w:r w:rsidRPr="003438BD">
        <w:rPr>
          <w:b/>
          <w:bCs/>
          <w:sz w:val="24"/>
          <w:szCs w:val="24"/>
        </w:rPr>
        <w:t>negativen Selbsttestergebnis</w:t>
      </w:r>
      <w:r w:rsidRPr="003438BD">
        <w:rPr>
          <w:sz w:val="24"/>
          <w:szCs w:val="24"/>
        </w:rPr>
        <w:t xml:space="preserve"> erlaubt. </w:t>
      </w:r>
    </w:p>
    <w:p w14:paraId="7C1753C1" w14:textId="77777777" w:rsidR="003438BD" w:rsidRDefault="003438BD" w:rsidP="003438BD">
      <w:pPr>
        <w:spacing w:after="240" w:line="259" w:lineRule="auto"/>
        <w:ind w:left="454"/>
        <w:contextualSpacing/>
        <w:rPr>
          <w:sz w:val="24"/>
          <w:szCs w:val="24"/>
        </w:rPr>
      </w:pPr>
      <w:r w:rsidRPr="003438BD">
        <w:rPr>
          <w:b/>
          <w:bCs/>
          <w:sz w:val="24"/>
          <w:szCs w:val="24"/>
        </w:rPr>
        <w:t>Neu</w:t>
      </w:r>
      <w:r w:rsidRPr="003438BD">
        <w:rPr>
          <w:sz w:val="24"/>
          <w:szCs w:val="24"/>
        </w:rPr>
        <w:t xml:space="preserve">: </w:t>
      </w:r>
    </w:p>
    <w:p w14:paraId="25F51198" w14:textId="77777777" w:rsidR="003438BD" w:rsidRPr="003438BD" w:rsidRDefault="003438BD" w:rsidP="003438BD">
      <w:pPr>
        <w:spacing w:after="240" w:line="259" w:lineRule="auto"/>
        <w:ind w:left="454"/>
        <w:contextualSpacing/>
        <w:rPr>
          <w:sz w:val="24"/>
          <w:szCs w:val="24"/>
        </w:rPr>
      </w:pPr>
      <w:r w:rsidRPr="003438BD">
        <w:rPr>
          <w:sz w:val="24"/>
          <w:szCs w:val="24"/>
        </w:rPr>
        <w:t>An den ersten 7 Schultagen (2.9. bis 10.9.) täglich ein negativer Testnachweis notwendig (Nachweispflicht per Unterschrift auf bekannten blauen Laufzettel)</w:t>
      </w:r>
      <w:r>
        <w:rPr>
          <w:sz w:val="24"/>
          <w:szCs w:val="24"/>
        </w:rPr>
        <w:t>.</w:t>
      </w:r>
    </w:p>
    <w:p w14:paraId="45B0BF12" w14:textId="77777777" w:rsidR="003438BD" w:rsidRPr="003438BD" w:rsidRDefault="003438BD" w:rsidP="003438BD">
      <w:pPr>
        <w:spacing w:after="240" w:line="259" w:lineRule="auto"/>
        <w:ind w:left="454"/>
        <w:contextualSpacing/>
        <w:rPr>
          <w:sz w:val="24"/>
          <w:szCs w:val="24"/>
        </w:rPr>
      </w:pPr>
      <w:r w:rsidRPr="003438BD">
        <w:rPr>
          <w:b/>
          <w:bCs/>
          <w:sz w:val="24"/>
          <w:szCs w:val="24"/>
        </w:rPr>
        <w:t xml:space="preserve">Im Anschluss </w:t>
      </w:r>
      <w:r w:rsidRPr="003438BD">
        <w:rPr>
          <w:sz w:val="24"/>
          <w:szCs w:val="24"/>
        </w:rPr>
        <w:t>regelmäßige Testfrequenz von drei Testungen pro Woche (</w:t>
      </w:r>
      <w:r w:rsidRPr="003438BD">
        <w:rPr>
          <w:b/>
          <w:bCs/>
          <w:sz w:val="24"/>
          <w:szCs w:val="24"/>
        </w:rPr>
        <w:t>Mo – Mi – Fr</w:t>
      </w:r>
      <w:r w:rsidRPr="003438BD">
        <w:rPr>
          <w:sz w:val="24"/>
          <w:szCs w:val="24"/>
        </w:rPr>
        <w:t>)</w:t>
      </w:r>
      <w:r>
        <w:rPr>
          <w:sz w:val="24"/>
          <w:szCs w:val="24"/>
        </w:rPr>
        <w:t>.</w:t>
      </w:r>
    </w:p>
    <w:p w14:paraId="289F00FD" w14:textId="77777777" w:rsidR="003438BD" w:rsidRPr="003438BD" w:rsidRDefault="003438BD" w:rsidP="003438BD">
      <w:pPr>
        <w:spacing w:after="240" w:line="259" w:lineRule="auto"/>
        <w:ind w:left="454"/>
        <w:contextualSpacing/>
        <w:rPr>
          <w:sz w:val="16"/>
          <w:szCs w:val="16"/>
        </w:rPr>
      </w:pPr>
    </w:p>
    <w:p w14:paraId="76F5AF84" w14:textId="77777777" w:rsidR="003438BD" w:rsidRPr="003438BD" w:rsidRDefault="003438BD" w:rsidP="003438BD">
      <w:pPr>
        <w:numPr>
          <w:ilvl w:val="0"/>
          <w:numId w:val="3"/>
        </w:numPr>
        <w:spacing w:after="160" w:line="259" w:lineRule="auto"/>
        <w:ind w:left="454" w:hanging="284"/>
        <w:contextualSpacing/>
        <w:rPr>
          <w:sz w:val="24"/>
          <w:szCs w:val="24"/>
        </w:rPr>
      </w:pPr>
      <w:r w:rsidRPr="003438BD">
        <w:rPr>
          <w:sz w:val="24"/>
          <w:szCs w:val="24"/>
        </w:rPr>
        <w:t xml:space="preserve">Generell werden die Schüler aufgefordert, zu ihren Lehrkräften und Kindern anderer Kohorten einen Mindestabstand von 1,5 Metern zu halten. </w:t>
      </w:r>
    </w:p>
    <w:p w14:paraId="4A5B5157" w14:textId="77777777" w:rsidR="003438BD" w:rsidRPr="003438BD" w:rsidRDefault="003438BD" w:rsidP="003438BD">
      <w:pPr>
        <w:spacing w:after="160" w:line="259" w:lineRule="auto"/>
        <w:ind w:left="454"/>
        <w:contextualSpacing/>
        <w:rPr>
          <w:sz w:val="16"/>
          <w:szCs w:val="16"/>
        </w:rPr>
      </w:pPr>
    </w:p>
    <w:p w14:paraId="2C4C5025" w14:textId="77777777" w:rsidR="003438BD" w:rsidRDefault="003438BD" w:rsidP="003438BD">
      <w:pPr>
        <w:numPr>
          <w:ilvl w:val="0"/>
          <w:numId w:val="3"/>
        </w:numPr>
        <w:spacing w:line="240" w:lineRule="auto"/>
        <w:ind w:left="454" w:hanging="284"/>
        <w:contextualSpacing/>
        <w:rPr>
          <w:sz w:val="24"/>
          <w:szCs w:val="24"/>
        </w:rPr>
      </w:pPr>
      <w:r w:rsidRPr="003438BD">
        <w:rPr>
          <w:sz w:val="24"/>
          <w:szCs w:val="24"/>
        </w:rPr>
        <w:t>Es gelten weiterhin die bekannten Hygieneregeln (Hände waschen, Husten- und Niesetikette, keine persönlichen Gegenstände und Nahrungsmittel teilen).</w:t>
      </w:r>
    </w:p>
    <w:p w14:paraId="06AB779B" w14:textId="77777777" w:rsidR="003438BD" w:rsidRPr="003438BD" w:rsidRDefault="003438BD" w:rsidP="003438BD">
      <w:pPr>
        <w:pStyle w:val="Listenabsatz"/>
        <w:rPr>
          <w:sz w:val="16"/>
          <w:szCs w:val="16"/>
        </w:rPr>
      </w:pPr>
    </w:p>
    <w:p w14:paraId="7B1838D1" w14:textId="6EBA8D7A" w:rsidR="003438BD" w:rsidRPr="003438BD" w:rsidRDefault="003438BD" w:rsidP="003438BD">
      <w:pPr>
        <w:numPr>
          <w:ilvl w:val="0"/>
          <w:numId w:val="3"/>
        </w:numPr>
        <w:spacing w:after="160" w:line="259" w:lineRule="auto"/>
        <w:ind w:left="454" w:hanging="284"/>
        <w:contextualSpacing/>
        <w:rPr>
          <w:sz w:val="24"/>
          <w:szCs w:val="24"/>
        </w:rPr>
      </w:pPr>
      <w:r w:rsidRPr="003438BD">
        <w:rPr>
          <w:b/>
          <w:bCs/>
          <w:sz w:val="24"/>
          <w:szCs w:val="24"/>
        </w:rPr>
        <w:t>Regelmäßiges Lüften im Takt 20 - 5 - 20 Minuten</w:t>
      </w:r>
      <w:r>
        <w:rPr>
          <w:sz w:val="24"/>
          <w:szCs w:val="24"/>
        </w:rPr>
        <w:t>. Bitte ziehen sie Ihr Kind im sogenannten „Zwiebello</w:t>
      </w:r>
      <w:r w:rsidR="00EC6BAF">
        <w:rPr>
          <w:sz w:val="24"/>
          <w:szCs w:val="24"/>
        </w:rPr>
        <w:t>o</w:t>
      </w:r>
      <w:r>
        <w:rPr>
          <w:sz w:val="24"/>
          <w:szCs w:val="24"/>
        </w:rPr>
        <w:t>k“ an.</w:t>
      </w:r>
    </w:p>
    <w:p w14:paraId="6B489D03" w14:textId="77777777" w:rsidR="003438BD" w:rsidRPr="003438BD" w:rsidRDefault="003438BD" w:rsidP="003438BD">
      <w:pPr>
        <w:spacing w:after="160" w:line="259" w:lineRule="auto"/>
        <w:ind w:left="454"/>
        <w:contextualSpacing/>
        <w:rPr>
          <w:sz w:val="16"/>
          <w:szCs w:val="16"/>
        </w:rPr>
      </w:pPr>
    </w:p>
    <w:p w14:paraId="5BBC7C4A" w14:textId="77777777" w:rsidR="003438BD" w:rsidRDefault="003438BD" w:rsidP="003438BD">
      <w:pPr>
        <w:numPr>
          <w:ilvl w:val="0"/>
          <w:numId w:val="3"/>
        </w:numPr>
        <w:spacing w:after="160" w:line="259" w:lineRule="auto"/>
        <w:ind w:left="454" w:hanging="284"/>
        <w:contextualSpacing/>
        <w:rPr>
          <w:sz w:val="24"/>
          <w:szCs w:val="24"/>
        </w:rPr>
      </w:pPr>
      <w:r w:rsidRPr="003438BD">
        <w:rPr>
          <w:b/>
          <w:bCs/>
          <w:sz w:val="24"/>
          <w:szCs w:val="24"/>
        </w:rPr>
        <w:t>Neu</w:t>
      </w:r>
      <w:r w:rsidRPr="003438BD">
        <w:rPr>
          <w:sz w:val="24"/>
          <w:szCs w:val="24"/>
        </w:rPr>
        <w:t xml:space="preserve">: </w:t>
      </w:r>
    </w:p>
    <w:p w14:paraId="68F91AFE" w14:textId="77777777" w:rsidR="003438BD" w:rsidRPr="003438BD" w:rsidRDefault="003438BD" w:rsidP="003438BD">
      <w:pPr>
        <w:spacing w:after="160" w:line="259" w:lineRule="auto"/>
        <w:ind w:left="454"/>
        <w:contextualSpacing/>
        <w:rPr>
          <w:sz w:val="24"/>
          <w:szCs w:val="24"/>
        </w:rPr>
      </w:pPr>
      <w:r w:rsidRPr="003438BD">
        <w:rPr>
          <w:sz w:val="24"/>
          <w:szCs w:val="24"/>
        </w:rPr>
        <w:t xml:space="preserve">Zunächst gilt </w:t>
      </w:r>
      <w:r w:rsidRPr="003438BD">
        <w:rPr>
          <w:b/>
          <w:bCs/>
          <w:sz w:val="24"/>
          <w:szCs w:val="24"/>
        </w:rPr>
        <w:t>bis zum 22.09.2021 eine umfassende Pflicht zum Tragen einer Mundnasenbedeckung</w:t>
      </w:r>
      <w:r w:rsidRPr="003438BD">
        <w:rPr>
          <w:sz w:val="24"/>
          <w:szCs w:val="24"/>
        </w:rPr>
        <w:t xml:space="preserve">, d.h. die Schüler müssen auch im Klassenraum am Sitzplatz eine MNB tragen. Die Lehrkräfte richten </w:t>
      </w:r>
      <w:r>
        <w:rPr>
          <w:sz w:val="24"/>
          <w:szCs w:val="24"/>
        </w:rPr>
        <w:t xml:space="preserve">aber </w:t>
      </w:r>
      <w:r w:rsidRPr="003438BD">
        <w:rPr>
          <w:sz w:val="24"/>
          <w:szCs w:val="24"/>
        </w:rPr>
        <w:t xml:space="preserve">zum einen </w:t>
      </w:r>
      <w:r w:rsidRPr="003438BD">
        <w:rPr>
          <w:b/>
          <w:bCs/>
          <w:sz w:val="24"/>
          <w:szCs w:val="24"/>
        </w:rPr>
        <w:t>Tragepausen</w:t>
      </w:r>
      <w:r w:rsidRPr="003438BD">
        <w:rPr>
          <w:sz w:val="24"/>
          <w:szCs w:val="24"/>
        </w:rPr>
        <w:t xml:space="preserve"> bei offenem Fenster </w:t>
      </w:r>
      <w:r>
        <w:rPr>
          <w:sz w:val="24"/>
          <w:szCs w:val="24"/>
        </w:rPr>
        <w:t xml:space="preserve">(je nach Witterungslage) und </w:t>
      </w:r>
      <w:r w:rsidRPr="003438BD">
        <w:rPr>
          <w:sz w:val="24"/>
          <w:szCs w:val="24"/>
        </w:rPr>
        <w:t>in den Lüftungspausen</w:t>
      </w:r>
      <w:r>
        <w:rPr>
          <w:sz w:val="24"/>
          <w:szCs w:val="24"/>
        </w:rPr>
        <w:t xml:space="preserve"> (5 Minuten)</w:t>
      </w:r>
      <w:r w:rsidRPr="003438BD">
        <w:rPr>
          <w:sz w:val="24"/>
          <w:szCs w:val="24"/>
        </w:rPr>
        <w:t xml:space="preserve"> ein oder gehen mit der Lerngruppe ins Freie. </w:t>
      </w:r>
    </w:p>
    <w:p w14:paraId="378D62A2" w14:textId="77777777" w:rsidR="003438BD" w:rsidRPr="003438BD" w:rsidRDefault="003438BD" w:rsidP="003438BD">
      <w:pPr>
        <w:spacing w:after="160" w:line="259" w:lineRule="auto"/>
        <w:ind w:left="454"/>
        <w:contextualSpacing/>
        <w:rPr>
          <w:sz w:val="16"/>
          <w:szCs w:val="16"/>
        </w:rPr>
      </w:pPr>
    </w:p>
    <w:p w14:paraId="460DAAF5" w14:textId="77777777" w:rsidR="003438BD" w:rsidRPr="003438BD" w:rsidRDefault="003438BD" w:rsidP="003438BD">
      <w:pPr>
        <w:numPr>
          <w:ilvl w:val="0"/>
          <w:numId w:val="3"/>
        </w:numPr>
        <w:spacing w:after="160" w:line="240" w:lineRule="auto"/>
        <w:ind w:left="454" w:hanging="284"/>
        <w:contextualSpacing/>
        <w:rPr>
          <w:sz w:val="24"/>
          <w:szCs w:val="24"/>
        </w:rPr>
      </w:pPr>
      <w:r w:rsidRPr="003438BD">
        <w:rPr>
          <w:b/>
          <w:bCs/>
          <w:sz w:val="24"/>
          <w:szCs w:val="24"/>
        </w:rPr>
        <w:t>Außerhalb des Klassenraumes</w:t>
      </w:r>
      <w:r w:rsidRPr="003438BD">
        <w:rPr>
          <w:sz w:val="24"/>
          <w:szCs w:val="24"/>
        </w:rPr>
        <w:t xml:space="preserve"> (im Flur, auf den Toiletten, in der Reihe an der Bushaltestelle, im Bus) gilt für alle eine </w:t>
      </w:r>
      <w:r w:rsidRPr="003438BD">
        <w:rPr>
          <w:b/>
          <w:bCs/>
          <w:sz w:val="24"/>
          <w:szCs w:val="24"/>
        </w:rPr>
        <w:t xml:space="preserve">verbindliche Maskenpflicht! </w:t>
      </w:r>
    </w:p>
    <w:p w14:paraId="15644522" w14:textId="77777777" w:rsidR="003438BD" w:rsidRPr="003438BD" w:rsidRDefault="003438BD" w:rsidP="003438BD">
      <w:pPr>
        <w:spacing w:line="240" w:lineRule="auto"/>
        <w:ind w:left="454"/>
        <w:contextualSpacing/>
        <w:rPr>
          <w:sz w:val="24"/>
          <w:szCs w:val="24"/>
        </w:rPr>
      </w:pPr>
      <w:r w:rsidRPr="003438BD">
        <w:rPr>
          <w:sz w:val="24"/>
          <w:szCs w:val="24"/>
        </w:rPr>
        <w:t>Jedes Kind bringt von zu Hause einen eigenen Mund-Nasenschutz mit.</w:t>
      </w:r>
    </w:p>
    <w:p w14:paraId="42BCF1CF" w14:textId="77777777" w:rsidR="003438BD" w:rsidRPr="003438BD" w:rsidRDefault="003438BD" w:rsidP="003438BD">
      <w:pPr>
        <w:spacing w:line="240" w:lineRule="auto"/>
        <w:ind w:left="454"/>
        <w:contextualSpacing/>
        <w:rPr>
          <w:sz w:val="24"/>
          <w:szCs w:val="24"/>
        </w:rPr>
      </w:pPr>
      <w:r w:rsidRPr="003438BD">
        <w:rPr>
          <w:sz w:val="24"/>
          <w:szCs w:val="24"/>
        </w:rPr>
        <w:t xml:space="preserve">Bitte geben Sie Ihrem Kind keine Schals, Halstücher oder stabile Baumwollmasken, die mit Bändern am Hinterkopf zugeschnürt werden, mit zur Schule (Verletzungsgefahr beim Nutzen von Spielplatzgeräten). </w:t>
      </w:r>
    </w:p>
    <w:p w14:paraId="65955E79" w14:textId="77777777" w:rsidR="003438BD" w:rsidRPr="003438BD" w:rsidRDefault="003438BD" w:rsidP="003438BD">
      <w:pPr>
        <w:spacing w:line="240" w:lineRule="auto"/>
        <w:ind w:left="454"/>
        <w:contextualSpacing/>
        <w:rPr>
          <w:sz w:val="24"/>
          <w:szCs w:val="24"/>
        </w:rPr>
      </w:pPr>
      <w:r w:rsidRPr="003438BD">
        <w:rPr>
          <w:sz w:val="24"/>
          <w:szCs w:val="24"/>
        </w:rPr>
        <w:t xml:space="preserve">Bitte geben Sie Ihrem Kind mehrere Masken mit zur Schule und achten bei „Alltagsmasken“ auf eine </w:t>
      </w:r>
      <w:r w:rsidRPr="003438BD">
        <w:rPr>
          <w:b/>
          <w:bCs/>
          <w:sz w:val="24"/>
          <w:szCs w:val="24"/>
        </w:rPr>
        <w:t>zeitnahe, kontinuierliche Reinigung</w:t>
      </w:r>
      <w:r w:rsidRPr="003438BD">
        <w:rPr>
          <w:sz w:val="24"/>
          <w:szCs w:val="24"/>
        </w:rPr>
        <w:t>.</w:t>
      </w:r>
    </w:p>
    <w:p w14:paraId="2E5644B7" w14:textId="77777777" w:rsidR="003438BD" w:rsidRPr="003438BD" w:rsidRDefault="003438BD" w:rsidP="003438BD">
      <w:pPr>
        <w:spacing w:line="240" w:lineRule="auto"/>
        <w:rPr>
          <w:sz w:val="16"/>
          <w:szCs w:val="16"/>
        </w:rPr>
      </w:pPr>
    </w:p>
    <w:p w14:paraId="3E96E484" w14:textId="77777777" w:rsidR="003438BD" w:rsidRPr="003438BD" w:rsidRDefault="003438BD" w:rsidP="003438BD">
      <w:pPr>
        <w:numPr>
          <w:ilvl w:val="0"/>
          <w:numId w:val="3"/>
        </w:numPr>
        <w:spacing w:after="160" w:line="259" w:lineRule="auto"/>
        <w:ind w:left="454" w:hanging="284"/>
        <w:contextualSpacing/>
        <w:rPr>
          <w:sz w:val="24"/>
          <w:szCs w:val="24"/>
        </w:rPr>
      </w:pPr>
      <w:r w:rsidRPr="003438BD">
        <w:rPr>
          <w:sz w:val="24"/>
          <w:szCs w:val="24"/>
        </w:rPr>
        <w:t>Auf dem Schulhof im Freien</w:t>
      </w:r>
      <w:r w:rsidRPr="003438BD">
        <w:rPr>
          <w:b/>
          <w:bCs/>
          <w:sz w:val="24"/>
          <w:szCs w:val="24"/>
        </w:rPr>
        <w:t xml:space="preserve"> keine Maskenpflicht.</w:t>
      </w:r>
    </w:p>
    <w:p w14:paraId="3DC97318" w14:textId="77777777" w:rsidR="003438BD" w:rsidRPr="003438BD" w:rsidRDefault="003438BD" w:rsidP="003438BD">
      <w:pPr>
        <w:spacing w:after="160" w:line="259" w:lineRule="auto"/>
        <w:ind w:left="454"/>
        <w:contextualSpacing/>
        <w:rPr>
          <w:sz w:val="16"/>
          <w:szCs w:val="16"/>
        </w:rPr>
      </w:pPr>
    </w:p>
    <w:p w14:paraId="74514312" w14:textId="77777777" w:rsidR="003438BD" w:rsidRPr="003438BD" w:rsidRDefault="003438BD" w:rsidP="003438BD">
      <w:pPr>
        <w:numPr>
          <w:ilvl w:val="0"/>
          <w:numId w:val="3"/>
        </w:numPr>
        <w:spacing w:after="160" w:line="240" w:lineRule="auto"/>
        <w:ind w:left="454" w:hanging="284"/>
        <w:contextualSpacing/>
        <w:rPr>
          <w:sz w:val="24"/>
          <w:szCs w:val="24"/>
        </w:rPr>
      </w:pPr>
      <w:r w:rsidRPr="003438BD">
        <w:rPr>
          <w:sz w:val="24"/>
          <w:szCs w:val="24"/>
        </w:rPr>
        <w:t xml:space="preserve">Auf den Fluren, Gängen und der Treppe gilt das </w:t>
      </w:r>
      <w:r w:rsidRPr="003438BD">
        <w:rPr>
          <w:b/>
          <w:bCs/>
          <w:sz w:val="24"/>
          <w:szCs w:val="24"/>
        </w:rPr>
        <w:t>Gebot des „Rechtsverkehrs</w:t>
      </w:r>
      <w:r w:rsidRPr="003438BD">
        <w:rPr>
          <w:sz w:val="24"/>
          <w:szCs w:val="24"/>
        </w:rPr>
        <w:t>“.</w:t>
      </w:r>
    </w:p>
    <w:p w14:paraId="6C870432" w14:textId="77777777" w:rsidR="003438BD" w:rsidRPr="003438BD" w:rsidRDefault="003438BD" w:rsidP="003438BD">
      <w:pPr>
        <w:spacing w:line="240" w:lineRule="auto"/>
        <w:rPr>
          <w:sz w:val="16"/>
          <w:szCs w:val="16"/>
        </w:rPr>
      </w:pPr>
    </w:p>
    <w:p w14:paraId="12B8D958" w14:textId="77777777" w:rsidR="003438BD" w:rsidRPr="003438BD" w:rsidRDefault="003438BD" w:rsidP="003438BD">
      <w:pPr>
        <w:numPr>
          <w:ilvl w:val="0"/>
          <w:numId w:val="3"/>
        </w:numPr>
        <w:spacing w:after="160" w:line="259" w:lineRule="auto"/>
        <w:ind w:left="454" w:hanging="284"/>
        <w:contextualSpacing/>
        <w:rPr>
          <w:sz w:val="24"/>
          <w:szCs w:val="24"/>
        </w:rPr>
      </w:pPr>
      <w:r w:rsidRPr="003438BD">
        <w:rPr>
          <w:sz w:val="24"/>
          <w:szCs w:val="24"/>
        </w:rPr>
        <w:t xml:space="preserve">Das </w:t>
      </w:r>
      <w:r w:rsidRPr="003438BD">
        <w:rPr>
          <w:b/>
          <w:bCs/>
          <w:sz w:val="24"/>
          <w:szCs w:val="24"/>
        </w:rPr>
        <w:t>Betreten des Schulgebäudes</w:t>
      </w:r>
      <w:r w:rsidRPr="003438BD">
        <w:rPr>
          <w:sz w:val="24"/>
          <w:szCs w:val="24"/>
        </w:rPr>
        <w:t xml:space="preserve"> ist nur den Kindern gestattet und findet über unterschiedliche Zugänge statt. In dringenden Fällen halten Sie bitte Rücksprache, ggf. telefonisch, mit den Lehrkräften und schulischen Personal, damit wir Ihr Anliegen beantworten oder den Zugang gewähren können. Am Mittwoch und Freitag können Sie in der Zeit von 9.00 bis 12.00 Uhr von draußen am Haupteingang Kontakt zur Schulsekretärin Frau Gerdes aufnehmen. Die Schule muss alle Besucher dokumentieren!</w:t>
      </w:r>
    </w:p>
    <w:p w14:paraId="5876BD17" w14:textId="77777777" w:rsidR="003438BD" w:rsidRDefault="003438BD" w:rsidP="003438BD">
      <w:pPr>
        <w:spacing w:after="160" w:line="259" w:lineRule="auto"/>
        <w:ind w:left="454"/>
        <w:contextualSpacing/>
        <w:rPr>
          <w:sz w:val="24"/>
          <w:szCs w:val="24"/>
        </w:rPr>
      </w:pPr>
    </w:p>
    <w:p w14:paraId="5E40F711" w14:textId="77777777" w:rsidR="003438BD" w:rsidRDefault="003438BD" w:rsidP="003438BD">
      <w:pPr>
        <w:spacing w:after="160" w:line="259" w:lineRule="auto"/>
        <w:ind w:left="454"/>
        <w:contextualSpacing/>
        <w:rPr>
          <w:sz w:val="24"/>
          <w:szCs w:val="24"/>
        </w:rPr>
      </w:pPr>
    </w:p>
    <w:p w14:paraId="7D532D99" w14:textId="77777777" w:rsidR="003438BD" w:rsidRDefault="003438BD" w:rsidP="003438BD">
      <w:pPr>
        <w:spacing w:after="160" w:line="259" w:lineRule="auto"/>
        <w:ind w:left="454"/>
        <w:contextualSpacing/>
        <w:rPr>
          <w:sz w:val="24"/>
          <w:szCs w:val="24"/>
        </w:rPr>
      </w:pPr>
    </w:p>
    <w:p w14:paraId="7B095265" w14:textId="77777777" w:rsidR="003438BD" w:rsidRPr="003438BD" w:rsidRDefault="003438BD" w:rsidP="003438BD">
      <w:pPr>
        <w:spacing w:after="160" w:line="259" w:lineRule="auto"/>
        <w:ind w:left="454"/>
        <w:contextualSpacing/>
        <w:rPr>
          <w:sz w:val="24"/>
          <w:szCs w:val="24"/>
        </w:rPr>
      </w:pPr>
    </w:p>
    <w:p w14:paraId="2FAAEACC" w14:textId="77777777" w:rsidR="003438BD" w:rsidRDefault="003438BD" w:rsidP="003438BD">
      <w:pPr>
        <w:numPr>
          <w:ilvl w:val="0"/>
          <w:numId w:val="3"/>
        </w:numPr>
        <w:spacing w:after="240" w:line="240" w:lineRule="auto"/>
        <w:ind w:left="454" w:hanging="284"/>
        <w:contextualSpacing/>
        <w:rPr>
          <w:sz w:val="24"/>
          <w:szCs w:val="24"/>
        </w:rPr>
      </w:pPr>
      <w:r w:rsidRPr="003438BD">
        <w:rPr>
          <w:b/>
          <w:bCs/>
          <w:sz w:val="24"/>
          <w:szCs w:val="24"/>
        </w:rPr>
        <w:t xml:space="preserve">Bitte besprechen und üben Sie vor dem Schulstart mit Ihrem Kind nochmals die bekannten Abstands- und Hygienemaßnahmen. Die Klassenleitung wird die Kinder am ersten Schultag nochmals belehren und informieren. </w:t>
      </w:r>
      <w:r w:rsidRPr="003438BD">
        <w:rPr>
          <w:sz w:val="24"/>
          <w:szCs w:val="24"/>
        </w:rPr>
        <w:t xml:space="preserve"> </w:t>
      </w:r>
    </w:p>
    <w:p w14:paraId="4AFE628F" w14:textId="77777777" w:rsidR="003438BD" w:rsidRPr="003438BD" w:rsidRDefault="003438BD" w:rsidP="003438BD">
      <w:pPr>
        <w:spacing w:after="240" w:line="240" w:lineRule="auto"/>
        <w:ind w:left="454"/>
        <w:contextualSpacing/>
        <w:rPr>
          <w:sz w:val="24"/>
          <w:szCs w:val="24"/>
        </w:rPr>
      </w:pPr>
    </w:p>
    <w:p w14:paraId="1C17E89C" w14:textId="77777777" w:rsidR="003438BD" w:rsidRDefault="003438BD" w:rsidP="003438BD">
      <w:pPr>
        <w:numPr>
          <w:ilvl w:val="0"/>
          <w:numId w:val="3"/>
        </w:numPr>
        <w:spacing w:after="240" w:line="259" w:lineRule="auto"/>
        <w:ind w:left="454" w:hanging="284"/>
        <w:contextualSpacing/>
        <w:rPr>
          <w:sz w:val="24"/>
          <w:szCs w:val="24"/>
        </w:rPr>
      </w:pPr>
      <w:r w:rsidRPr="003438BD">
        <w:rPr>
          <w:sz w:val="24"/>
          <w:szCs w:val="24"/>
        </w:rPr>
        <w:t xml:space="preserve">Ein </w:t>
      </w:r>
      <w:r w:rsidRPr="003438BD">
        <w:rPr>
          <w:b/>
          <w:bCs/>
          <w:sz w:val="24"/>
          <w:szCs w:val="24"/>
        </w:rPr>
        <w:t>landesweiter Szenarienwechsel</w:t>
      </w:r>
      <w:r w:rsidRPr="003438BD">
        <w:rPr>
          <w:sz w:val="24"/>
          <w:szCs w:val="24"/>
        </w:rPr>
        <w:t xml:space="preserve"> ist nicht mehr vorgesehen. Es werden in Zukunft schulindividuelle Maßnahmen durch das Gesundheitsamt angeordnet.</w:t>
      </w:r>
    </w:p>
    <w:p w14:paraId="5C436849" w14:textId="77777777" w:rsidR="003438BD" w:rsidRPr="003438BD" w:rsidRDefault="003438BD" w:rsidP="003438BD">
      <w:pPr>
        <w:spacing w:after="240" w:line="259" w:lineRule="auto"/>
        <w:contextualSpacing/>
        <w:rPr>
          <w:sz w:val="16"/>
          <w:szCs w:val="16"/>
        </w:rPr>
      </w:pPr>
    </w:p>
    <w:p w14:paraId="21049A87" w14:textId="77777777" w:rsidR="003438BD" w:rsidRPr="003438BD" w:rsidRDefault="003438BD" w:rsidP="003438BD">
      <w:pPr>
        <w:numPr>
          <w:ilvl w:val="0"/>
          <w:numId w:val="3"/>
        </w:numPr>
        <w:spacing w:after="160" w:line="259" w:lineRule="auto"/>
        <w:ind w:left="454" w:hanging="284"/>
        <w:contextualSpacing/>
        <w:rPr>
          <w:sz w:val="24"/>
          <w:szCs w:val="24"/>
        </w:rPr>
      </w:pPr>
      <w:r w:rsidRPr="003438BD">
        <w:rPr>
          <w:sz w:val="24"/>
          <w:szCs w:val="24"/>
        </w:rPr>
        <w:t xml:space="preserve">Die </w:t>
      </w:r>
      <w:r w:rsidRPr="003438BD">
        <w:rPr>
          <w:b/>
          <w:bCs/>
          <w:sz w:val="24"/>
          <w:szCs w:val="24"/>
        </w:rPr>
        <w:t>Befreiung von der Präsenzpflicht</w:t>
      </w:r>
      <w:r w:rsidRPr="003438BD">
        <w:rPr>
          <w:sz w:val="24"/>
          <w:szCs w:val="24"/>
        </w:rPr>
        <w:t xml:space="preserve"> ist nur in bestimmten Ausnahmefällen möglich.</w:t>
      </w:r>
    </w:p>
    <w:p w14:paraId="48A8F6FF" w14:textId="77777777" w:rsidR="003438BD" w:rsidRPr="003438BD" w:rsidRDefault="003438BD" w:rsidP="003438BD">
      <w:pPr>
        <w:spacing w:after="120" w:line="259" w:lineRule="auto"/>
        <w:jc w:val="both"/>
        <w:rPr>
          <w:sz w:val="24"/>
          <w:szCs w:val="24"/>
        </w:rPr>
      </w:pPr>
    </w:p>
    <w:p w14:paraId="15187932" w14:textId="77777777" w:rsidR="003438BD" w:rsidRPr="003438BD" w:rsidRDefault="003438BD" w:rsidP="003438BD">
      <w:pPr>
        <w:numPr>
          <w:ilvl w:val="0"/>
          <w:numId w:val="3"/>
        </w:numPr>
        <w:spacing w:after="240" w:line="240" w:lineRule="auto"/>
        <w:ind w:left="454" w:hanging="284"/>
        <w:contextualSpacing/>
        <w:rPr>
          <w:b/>
          <w:bCs/>
          <w:sz w:val="24"/>
          <w:szCs w:val="24"/>
        </w:rPr>
      </w:pPr>
      <w:r w:rsidRPr="003438BD">
        <w:rPr>
          <w:b/>
          <w:bCs/>
          <w:sz w:val="24"/>
          <w:szCs w:val="24"/>
        </w:rPr>
        <w:t>Reiserückkehr aus einem Hochrisiko- bzw. Variantengebiet</w:t>
      </w:r>
    </w:p>
    <w:p w14:paraId="66EE1D7F" w14:textId="77777777" w:rsidR="003438BD" w:rsidRPr="003438BD" w:rsidRDefault="003438BD" w:rsidP="003438BD">
      <w:pPr>
        <w:spacing w:after="240" w:line="259" w:lineRule="auto"/>
        <w:ind w:left="454"/>
        <w:jc w:val="both"/>
        <w:rPr>
          <w:sz w:val="24"/>
          <w:szCs w:val="24"/>
        </w:rPr>
      </w:pPr>
      <w:r w:rsidRPr="003438BD">
        <w:rPr>
          <w:sz w:val="24"/>
          <w:szCs w:val="24"/>
        </w:rPr>
        <w:t xml:space="preserve">Die Urlaubs- und Ferienzeit neigt sich dem Ende zu und wir hoffen, Sie hatten eine schöne und erholsame Zeit. Wie Sie sicherlich in den Medien verfolgt haben, stehen in diesen Tagen angesichts der aktuell steigenden Infektionszahlen insbesondere auch die Reiserückkehrer aus Hochrisiko- und Virusvariantengebieten im Focus. Sollten Sie sich in den letzten 10 Tagen in einem vom Robert-Koch-Institut erklärten internationalen Risikogebiet (siehe </w:t>
      </w:r>
      <w:hyperlink r:id="rId7" w:history="1">
        <w:r w:rsidRPr="003438BD">
          <w:rPr>
            <w:color w:val="0563C1"/>
            <w:sz w:val="24"/>
            <w:szCs w:val="24"/>
            <w:u w:val="single"/>
          </w:rPr>
          <w:t>www.rki.de/risikogebiete</w:t>
        </w:r>
      </w:hyperlink>
      <w:r w:rsidRPr="003438BD">
        <w:rPr>
          <w:sz w:val="24"/>
          <w:szCs w:val="24"/>
        </w:rPr>
        <w:t xml:space="preserve"> ) aufgehalten haben, melden Sie sich bitte beim Gesundheitsamt des Landkreises Emsland und bleiben in Quarantäne bis diese durch einen geeigneten negativen Corona-Test ggf. aufgehoben wird. Kontaktieren Sie in jedem Fall auch die Schulleitung. </w:t>
      </w:r>
    </w:p>
    <w:p w14:paraId="57EE8307" w14:textId="77777777" w:rsidR="003438BD" w:rsidRPr="003438BD" w:rsidRDefault="003438BD" w:rsidP="003438BD">
      <w:pPr>
        <w:numPr>
          <w:ilvl w:val="0"/>
          <w:numId w:val="3"/>
        </w:numPr>
        <w:spacing w:after="240" w:line="240" w:lineRule="auto"/>
        <w:ind w:left="454" w:hanging="284"/>
        <w:contextualSpacing/>
        <w:rPr>
          <w:b/>
          <w:bCs/>
          <w:sz w:val="24"/>
          <w:szCs w:val="24"/>
        </w:rPr>
      </w:pPr>
      <w:r w:rsidRPr="003438BD">
        <w:rPr>
          <w:b/>
          <w:bCs/>
          <w:sz w:val="24"/>
          <w:szCs w:val="24"/>
        </w:rPr>
        <w:t>Schulbesuch bei Erkrankung</w:t>
      </w:r>
    </w:p>
    <w:p w14:paraId="742580FA" w14:textId="77777777" w:rsidR="003438BD" w:rsidRPr="003438BD" w:rsidRDefault="003438BD" w:rsidP="003438BD">
      <w:pPr>
        <w:spacing w:line="259" w:lineRule="auto"/>
        <w:ind w:firstLine="454"/>
        <w:jc w:val="both"/>
        <w:rPr>
          <w:sz w:val="24"/>
          <w:szCs w:val="24"/>
        </w:rPr>
      </w:pPr>
      <w:r w:rsidRPr="003438BD">
        <w:rPr>
          <w:sz w:val="24"/>
          <w:szCs w:val="24"/>
        </w:rPr>
        <w:t>In der Corona-Pandemie ist es ganz wichtig, die allgemein gültige Regel zu beachten:</w:t>
      </w:r>
    </w:p>
    <w:p w14:paraId="5DD1E410" w14:textId="77777777" w:rsidR="003438BD" w:rsidRPr="003438BD" w:rsidRDefault="003438BD" w:rsidP="003438BD">
      <w:pPr>
        <w:spacing w:line="259" w:lineRule="auto"/>
        <w:ind w:left="454"/>
        <w:jc w:val="both"/>
        <w:rPr>
          <w:sz w:val="24"/>
          <w:szCs w:val="24"/>
        </w:rPr>
      </w:pPr>
      <w:r w:rsidRPr="003438BD">
        <w:rPr>
          <w:b/>
          <w:bCs/>
          <w:sz w:val="24"/>
          <w:szCs w:val="24"/>
        </w:rPr>
        <w:t xml:space="preserve">Personen, die Fieber haben oder eindeutig krank sind, dürfen unabhängig von der Ursache die Schule nicht besuchen. </w:t>
      </w:r>
      <w:r w:rsidRPr="003438BD">
        <w:rPr>
          <w:sz w:val="24"/>
          <w:szCs w:val="24"/>
        </w:rPr>
        <w:t xml:space="preserve"> </w:t>
      </w:r>
    </w:p>
    <w:p w14:paraId="582733B8" w14:textId="77777777" w:rsidR="003438BD" w:rsidRPr="003438BD" w:rsidRDefault="003438BD" w:rsidP="003438BD">
      <w:pPr>
        <w:spacing w:line="259" w:lineRule="auto"/>
        <w:ind w:left="454"/>
        <w:jc w:val="both"/>
        <w:rPr>
          <w:sz w:val="24"/>
          <w:szCs w:val="24"/>
        </w:rPr>
      </w:pPr>
      <w:r w:rsidRPr="003438BD">
        <w:rPr>
          <w:sz w:val="24"/>
          <w:szCs w:val="24"/>
        </w:rPr>
        <w:t>Nach 48 Stunden ohne Symptome kann Ihr Kind dann auch ohne ärztliches Attest oder ohne Testung wieder zur Schule kommen. Bei schwerem Krankheitsverlauf mit stark anhaltendem Husten, Fieber ab 38,5 Grad und starker Beeinträchtigung des Wohlbefindens sollte ärztliche Hilfe in Anspruch genommen werden. Dort wird dann über das weitere Vorgehen entschieden.</w:t>
      </w:r>
    </w:p>
    <w:p w14:paraId="72F807FC" w14:textId="77777777" w:rsidR="003438BD" w:rsidRPr="003438BD" w:rsidRDefault="003438BD" w:rsidP="003438BD">
      <w:pPr>
        <w:spacing w:line="259" w:lineRule="auto"/>
        <w:ind w:left="454"/>
        <w:jc w:val="both"/>
        <w:rPr>
          <w:sz w:val="24"/>
          <w:szCs w:val="24"/>
        </w:rPr>
      </w:pPr>
      <w:r w:rsidRPr="003438BD">
        <w:rPr>
          <w:sz w:val="24"/>
          <w:szCs w:val="24"/>
        </w:rPr>
        <w:t>In Abstimmung mit dem Niedersächsischen Gesundheitsamt wurde zudem klargestellt, dass bei einem banalen Infekt ohne deutliche Beeinträchtigungen des Wohlbefindens (z.B. nur Schnupfen, leichter Husten) die Schule besucht werden kann. Dies gilt auch bei Vorerkrankungen (z.B. Heuschnupfen, Pollenallergie).</w:t>
      </w:r>
    </w:p>
    <w:p w14:paraId="30574F33" w14:textId="77777777" w:rsidR="003438BD" w:rsidRPr="003438BD" w:rsidRDefault="003438BD" w:rsidP="003438BD">
      <w:pPr>
        <w:spacing w:line="259" w:lineRule="auto"/>
        <w:jc w:val="both"/>
        <w:rPr>
          <w:sz w:val="24"/>
          <w:szCs w:val="24"/>
        </w:rPr>
      </w:pPr>
    </w:p>
    <w:p w14:paraId="20862CB9" w14:textId="77777777" w:rsidR="003438BD" w:rsidRPr="003438BD" w:rsidRDefault="003438BD" w:rsidP="003438BD">
      <w:pPr>
        <w:spacing w:line="259" w:lineRule="auto"/>
        <w:jc w:val="both"/>
        <w:rPr>
          <w:b/>
          <w:bCs/>
          <w:sz w:val="24"/>
          <w:szCs w:val="24"/>
        </w:rPr>
      </w:pPr>
      <w:r w:rsidRPr="003438BD">
        <w:rPr>
          <w:b/>
          <w:bCs/>
          <w:sz w:val="24"/>
          <w:szCs w:val="24"/>
        </w:rPr>
        <w:t>Aufgrund der Dynamik der COVID-19-Pandemie kann es jederzeit zu schulorganisatorischen Änderungen kommen. Bitte schauen Sie daher regelmäßig auf die Homepage der Grundschule Süd-Hümmling.</w:t>
      </w:r>
    </w:p>
    <w:p w14:paraId="566E7CD6" w14:textId="77777777" w:rsidR="003438BD" w:rsidRPr="003438BD" w:rsidRDefault="003438BD" w:rsidP="003438BD">
      <w:pPr>
        <w:spacing w:line="259" w:lineRule="auto"/>
        <w:jc w:val="both"/>
        <w:rPr>
          <w:sz w:val="24"/>
          <w:szCs w:val="24"/>
        </w:rPr>
      </w:pPr>
    </w:p>
    <w:p w14:paraId="67B81075" w14:textId="77777777" w:rsidR="003438BD" w:rsidRPr="003438BD" w:rsidRDefault="003438BD" w:rsidP="003438BD">
      <w:pPr>
        <w:spacing w:after="160" w:line="259" w:lineRule="auto"/>
        <w:jc w:val="both"/>
        <w:rPr>
          <w:i/>
          <w:iCs/>
          <w:sz w:val="24"/>
          <w:szCs w:val="24"/>
        </w:rPr>
      </w:pPr>
      <w:r w:rsidRPr="003438BD">
        <w:rPr>
          <w:i/>
          <w:iCs/>
          <w:sz w:val="24"/>
          <w:szCs w:val="24"/>
        </w:rPr>
        <w:t xml:space="preserve">Im Namen des Kollegiums der Grundschule Süd-Hümmling </w:t>
      </w:r>
    </w:p>
    <w:p w14:paraId="1B5C35DE" w14:textId="77777777" w:rsidR="003438BD" w:rsidRPr="003438BD" w:rsidRDefault="003438BD" w:rsidP="003438BD">
      <w:pPr>
        <w:spacing w:after="160" w:line="259" w:lineRule="auto"/>
        <w:jc w:val="both"/>
        <w:rPr>
          <w:i/>
          <w:iCs/>
          <w:sz w:val="24"/>
          <w:szCs w:val="24"/>
        </w:rPr>
      </w:pPr>
      <w:proofErr w:type="gramStart"/>
      <w:r w:rsidRPr="003438BD">
        <w:rPr>
          <w:i/>
          <w:iCs/>
          <w:sz w:val="24"/>
          <w:szCs w:val="24"/>
        </w:rPr>
        <w:t>wünsche</w:t>
      </w:r>
      <w:proofErr w:type="gramEnd"/>
      <w:r w:rsidRPr="003438BD">
        <w:rPr>
          <w:i/>
          <w:iCs/>
          <w:sz w:val="24"/>
          <w:szCs w:val="24"/>
        </w:rPr>
        <w:t xml:space="preserve"> Ihnen und Ihrem Kind einen guten Start ins neue Schuljahr! </w:t>
      </w:r>
    </w:p>
    <w:p w14:paraId="3B8B4590" w14:textId="77777777" w:rsidR="003438BD" w:rsidRPr="003438BD" w:rsidRDefault="003438BD" w:rsidP="003438BD">
      <w:pPr>
        <w:spacing w:before="100" w:beforeAutospacing="1" w:after="100" w:afterAutospacing="1" w:line="240" w:lineRule="auto"/>
        <w:rPr>
          <w:rFonts w:eastAsia="Times New Roman"/>
          <w:i/>
          <w:iCs/>
          <w:sz w:val="24"/>
          <w:szCs w:val="24"/>
          <w:lang w:eastAsia="de-DE"/>
        </w:rPr>
      </w:pPr>
      <w:r w:rsidRPr="003438BD">
        <w:rPr>
          <w:rFonts w:eastAsia="Times New Roman"/>
          <w:i/>
          <w:iCs/>
          <w:sz w:val="24"/>
          <w:szCs w:val="24"/>
          <w:lang w:eastAsia="de-DE"/>
        </w:rPr>
        <w:t>Mit freundlichen Grüßen</w:t>
      </w:r>
    </w:p>
    <w:p w14:paraId="68F87CD4" w14:textId="77777777" w:rsidR="003438BD" w:rsidRPr="003438BD" w:rsidRDefault="003438BD" w:rsidP="003438BD">
      <w:pPr>
        <w:spacing w:line="240" w:lineRule="auto"/>
        <w:rPr>
          <w:rFonts w:eastAsia="Times New Roman"/>
          <w:i/>
          <w:iCs/>
          <w:sz w:val="24"/>
          <w:szCs w:val="24"/>
          <w:lang w:eastAsia="de-DE"/>
        </w:rPr>
      </w:pPr>
      <w:r w:rsidRPr="003438BD">
        <w:rPr>
          <w:rFonts w:eastAsia="Times New Roman"/>
          <w:i/>
          <w:iCs/>
          <w:sz w:val="24"/>
          <w:szCs w:val="24"/>
          <w:lang w:eastAsia="de-DE"/>
        </w:rPr>
        <w:t>Matthias Wraga</w:t>
      </w:r>
    </w:p>
    <w:p w14:paraId="1FD9B0DA" w14:textId="77777777" w:rsidR="002E1EF9" w:rsidRPr="00493238" w:rsidRDefault="003438BD" w:rsidP="00493238">
      <w:pPr>
        <w:spacing w:line="240" w:lineRule="auto"/>
        <w:rPr>
          <w:rFonts w:eastAsia="Times New Roman"/>
          <w:i/>
          <w:iCs/>
          <w:sz w:val="24"/>
          <w:szCs w:val="24"/>
          <w:lang w:eastAsia="de-DE"/>
        </w:rPr>
      </w:pPr>
      <w:r w:rsidRPr="003438BD">
        <w:rPr>
          <w:rFonts w:eastAsia="Times New Roman"/>
          <w:b/>
          <w:bCs/>
          <w:i/>
          <w:iCs/>
          <w:sz w:val="24"/>
          <w:szCs w:val="24"/>
          <w:lang w:eastAsia="de-DE"/>
        </w:rPr>
        <w:t>Schulleiter</w:t>
      </w:r>
      <w:r w:rsidRPr="003438BD">
        <w:rPr>
          <w:rFonts w:eastAsia="Times New Roman"/>
          <w:i/>
          <w:iCs/>
          <w:sz w:val="24"/>
          <w:szCs w:val="24"/>
          <w:lang w:eastAsia="de-DE"/>
        </w:rPr>
        <w:t xml:space="preserve">  </w:t>
      </w:r>
    </w:p>
    <w:sectPr w:rsidR="002E1EF9" w:rsidRPr="00493238" w:rsidSect="003B410A">
      <w:headerReference w:type="first" r:id="rId8"/>
      <w:pgSz w:w="11906" w:h="16838" w:code="9"/>
      <w:pgMar w:top="238" w:right="1134" w:bottom="284" w:left="1134"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D4827" w14:textId="77777777" w:rsidR="00685F9C" w:rsidRDefault="00685F9C" w:rsidP="005D7700">
      <w:r>
        <w:separator/>
      </w:r>
    </w:p>
  </w:endnote>
  <w:endnote w:type="continuationSeparator" w:id="0">
    <w:p w14:paraId="1E8BA7BD" w14:textId="77777777" w:rsidR="00685F9C" w:rsidRDefault="00685F9C" w:rsidP="005D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MT Condensed Light">
    <w:altName w:val="Gill Sans MT Condensed"/>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25AE2" w14:textId="77777777" w:rsidR="00685F9C" w:rsidRDefault="00685F9C" w:rsidP="005D7700">
      <w:r>
        <w:separator/>
      </w:r>
    </w:p>
  </w:footnote>
  <w:footnote w:type="continuationSeparator" w:id="0">
    <w:p w14:paraId="2142BA2D" w14:textId="77777777" w:rsidR="00685F9C" w:rsidRDefault="00685F9C" w:rsidP="005D7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4394" w14:textId="77777777" w:rsidR="00F0115D" w:rsidRPr="002E1EF9" w:rsidRDefault="002E1EF9" w:rsidP="00536C74">
    <w:pPr>
      <w:pStyle w:val="Kopfzeile"/>
      <w:spacing w:line="240" w:lineRule="auto"/>
      <w:jc w:val="right"/>
      <w:rPr>
        <w:sz w:val="12"/>
        <w:szCs w:val="12"/>
      </w:rPr>
    </w:pPr>
    <w:r w:rsidRPr="002E1EF9">
      <w:rPr>
        <w:noProof/>
        <w:sz w:val="12"/>
        <w:szCs w:val="12"/>
      </w:rPr>
      <w:pict w14:anchorId="47C45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2" type="#_x0000_t75" style="position:absolute;left:0;text-align:left;margin-left:152.4pt;margin-top:-34.45pt;width:151.7pt;height:85.1pt;z-index:-251658240;visibility:visible;mso-wrap-distance-left:0;mso-wrap-distance-right:0" filled="t">
          <v:imagedata r:id="rId1" o:title=""/>
        </v:shape>
      </w:pict>
    </w:r>
    <w:r w:rsidRPr="002E1EF9">
      <w:rPr>
        <w:noProof/>
        <w:sz w:val="12"/>
        <w:szCs w:val="12"/>
      </w:rPr>
      <w:pict w14:anchorId="52F05E63">
        <v:shape id="Bild 5" o:spid="_x0000_s2051" type="#_x0000_t75" alt="http://cdl.niedersachsen.de/blob/images/C42717738_L20.jpg" style="position:absolute;left:0;text-align:left;margin-left:-2.4pt;margin-top:-22.2pt;width:87.2pt;height:61.8pt;z-index:-251657216;visibility:visible">
          <v:imagedata r:id="rId2" r:href="rId3"/>
        </v:shape>
      </w:pict>
    </w:r>
    <w:r w:rsidR="00F0115D" w:rsidRPr="002E1EF9">
      <w:rPr>
        <w:sz w:val="12"/>
        <w:szCs w:val="12"/>
      </w:rPr>
      <w:t>Schulstraße 2</w:t>
    </w:r>
  </w:p>
  <w:p w14:paraId="1AD45D8F" w14:textId="77777777" w:rsidR="00F0115D" w:rsidRPr="002E1EF9" w:rsidRDefault="00F0115D" w:rsidP="00536C74">
    <w:pPr>
      <w:pStyle w:val="Kopfzeile"/>
      <w:spacing w:line="240" w:lineRule="auto"/>
      <w:jc w:val="right"/>
      <w:rPr>
        <w:sz w:val="12"/>
        <w:szCs w:val="12"/>
      </w:rPr>
    </w:pPr>
    <w:r w:rsidRPr="002E1EF9">
      <w:rPr>
        <w:sz w:val="12"/>
        <w:szCs w:val="12"/>
      </w:rPr>
      <w:t>49777 Klein Berßen</w:t>
    </w:r>
  </w:p>
  <w:p w14:paraId="6015F3CA" w14:textId="77777777" w:rsidR="00F0115D" w:rsidRPr="002E1EF9" w:rsidRDefault="00F0115D" w:rsidP="00536C74">
    <w:pPr>
      <w:pStyle w:val="Kopfzeile"/>
      <w:spacing w:line="240" w:lineRule="auto"/>
      <w:jc w:val="right"/>
      <w:rPr>
        <w:sz w:val="12"/>
        <w:szCs w:val="12"/>
      </w:rPr>
    </w:pPr>
    <w:r w:rsidRPr="002E1EF9">
      <w:rPr>
        <w:sz w:val="12"/>
        <w:szCs w:val="12"/>
      </w:rPr>
      <w:t>Tel. 05965 – 938550</w:t>
    </w:r>
  </w:p>
  <w:p w14:paraId="4536791B" w14:textId="77777777" w:rsidR="00F0115D" w:rsidRPr="002E1EF9" w:rsidRDefault="00F0115D" w:rsidP="00536C74">
    <w:pPr>
      <w:pStyle w:val="Kopfzeile"/>
      <w:spacing w:line="240" w:lineRule="auto"/>
      <w:jc w:val="right"/>
      <w:rPr>
        <w:sz w:val="12"/>
        <w:szCs w:val="12"/>
      </w:rPr>
    </w:pPr>
    <w:r w:rsidRPr="002E1EF9">
      <w:rPr>
        <w:sz w:val="12"/>
        <w:szCs w:val="12"/>
      </w:rPr>
      <w:t xml:space="preserve">E-Mail: </w:t>
    </w:r>
    <w:hyperlink r:id="rId4" w:history="1">
      <w:r w:rsidRPr="002E1EF9">
        <w:rPr>
          <w:rStyle w:val="Hyperlink"/>
          <w:sz w:val="12"/>
          <w:szCs w:val="12"/>
        </w:rPr>
        <w:t>info@gs-sued-huemmling.de</w:t>
      </w:r>
    </w:hyperlink>
  </w:p>
  <w:p w14:paraId="55D0C9CA" w14:textId="77777777" w:rsidR="007B7DB3" w:rsidRDefault="00BF6A8F" w:rsidP="002E1EF9">
    <w:pPr>
      <w:pStyle w:val="Kopfzeile"/>
      <w:spacing w:line="240" w:lineRule="auto"/>
      <w:jc w:val="right"/>
      <w:rPr>
        <w:sz w:val="12"/>
        <w:szCs w:val="12"/>
        <w:lang w:val="en-US"/>
      </w:rPr>
    </w:pPr>
    <w:r w:rsidRPr="002E1EF9">
      <w:rPr>
        <w:sz w:val="12"/>
        <w:szCs w:val="12"/>
        <w:lang w:val="en-US"/>
      </w:rPr>
      <w:t xml:space="preserve">Homepage: </w:t>
    </w:r>
    <w:hyperlink r:id="rId5" w:history="1">
      <w:r w:rsidR="002E1EF9" w:rsidRPr="00411C1F">
        <w:rPr>
          <w:rStyle w:val="Hyperlink"/>
          <w:sz w:val="12"/>
          <w:szCs w:val="12"/>
          <w:lang w:val="en-US"/>
        </w:rPr>
        <w:t>www.grundschule-sued-huemmling.de</w:t>
      </w:r>
    </w:hyperlink>
    <w:r w:rsidR="002E1EF9">
      <w:rPr>
        <w:sz w:val="12"/>
        <w:szCs w:val="12"/>
        <w:lang w:val="en-US"/>
      </w:rPr>
      <w:t xml:space="preserve"> </w:t>
    </w:r>
  </w:p>
  <w:p w14:paraId="45DA2113" w14:textId="77777777" w:rsidR="007B7DB3" w:rsidRDefault="007B7DB3" w:rsidP="002E1EF9">
    <w:pPr>
      <w:pStyle w:val="Kopfzeile"/>
      <w:spacing w:line="240" w:lineRule="auto"/>
      <w:jc w:val="right"/>
      <w:rPr>
        <w:sz w:val="12"/>
        <w:szCs w:val="12"/>
        <w:lang w:val="en-US"/>
      </w:rPr>
    </w:pPr>
  </w:p>
  <w:p w14:paraId="5C33B5CF" w14:textId="77777777" w:rsidR="007B7DB3" w:rsidRDefault="007B7DB3" w:rsidP="002E1EF9">
    <w:pPr>
      <w:pStyle w:val="Kopfzeile"/>
      <w:spacing w:line="240" w:lineRule="auto"/>
      <w:jc w:val="right"/>
      <w:rPr>
        <w:sz w:val="12"/>
        <w:szCs w:val="12"/>
        <w:lang w:val="en-US"/>
      </w:rPr>
    </w:pPr>
  </w:p>
  <w:p w14:paraId="46D2B338" w14:textId="77777777" w:rsidR="007B7DB3" w:rsidRDefault="007B7DB3" w:rsidP="002E1EF9">
    <w:pPr>
      <w:pStyle w:val="Kopfzeile"/>
      <w:spacing w:line="240" w:lineRule="auto"/>
      <w:jc w:val="right"/>
      <w:rPr>
        <w:sz w:val="12"/>
        <w:szCs w:val="12"/>
        <w:lang w:val="en-US"/>
      </w:rPr>
    </w:pPr>
  </w:p>
  <w:p w14:paraId="1C325033" w14:textId="77777777" w:rsidR="00F0115D" w:rsidRPr="00200465" w:rsidRDefault="003A339D" w:rsidP="00AA3B8A">
    <w:pPr>
      <w:pStyle w:val="Kopfzeile"/>
      <w:spacing w:line="240" w:lineRule="auto"/>
      <w:jc w:val="center"/>
      <w:rPr>
        <w:lang w:val="en-US"/>
      </w:rPr>
    </w:pPr>
    <w:r>
      <w:rPr>
        <w:lang w:val="en-US"/>
      </w:rPr>
      <w:t>_</w:t>
    </w:r>
    <w:r w:rsidR="003B410A" w:rsidRPr="00200465">
      <w:rPr>
        <w:lang w:val="en-US"/>
      </w:rPr>
      <w:t>__</w:t>
    </w:r>
    <w:r w:rsidR="00F0115D" w:rsidRPr="00200465">
      <w:rPr>
        <w:lang w:val="en-US"/>
      </w:rPr>
      <w:t>_____________________________________________________</w:t>
    </w:r>
    <w:r>
      <w:rPr>
        <w:lang w:val="en-US"/>
      </w:rPr>
      <w:t>_______________________________</w:t>
    </w:r>
    <w:r w:rsidR="00F0115D">
      <w:rPr>
        <w:noProof/>
        <w:lang w:eastAsia="de-DE"/>
      </w:rPr>
      <w:pict w14:anchorId="6A61D0A2">
        <v:line id="Gerade Verbindung 2" o:spid="_x0000_s2050" style="position:absolute;left:0;text-align:left;z-index:251657216;visibility:visible;mso-position-horizontal-relative:page;mso-position-vertical-relative:page;mso-width-relative:margin" from="8.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" strokecolor="gray" strokeweight=".5pt">
          <w10:wrap anchorx="page" anchory="page"/>
        </v:line>
      </w:pict>
    </w:r>
    <w:r w:rsidR="00F0115D">
      <w:rPr>
        <w:noProof/>
        <w:lang w:eastAsia="de-DE"/>
      </w:rPr>
      <w:pict w14:anchorId="458DBA6E">
        <v:line id="Gerade Verbindung 1" o:spid="_x0000_s2049" style="position:absolute;left:0;text-align:left;z-index:251656192;visibility:visible;mso-position-horizontal-relative:page;mso-position-vertical-relative:page;mso-width-relative:margin" from="0,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" strokecolor="gray" strokeweight=".5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A11"/>
    <w:multiLevelType w:val="hybridMultilevel"/>
    <w:tmpl w:val="2B886D34"/>
    <w:lvl w:ilvl="0" w:tplc="4EC09AC0">
      <w:numFmt w:val="bullet"/>
      <w:lvlText w:val="-"/>
      <w:lvlJc w:val="left"/>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4C1E49"/>
    <w:multiLevelType w:val="hybridMultilevel"/>
    <w:tmpl w:val="5F06D2DE"/>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1F6B0C50"/>
    <w:multiLevelType w:val="hybridMultilevel"/>
    <w:tmpl w:val="E8B86364"/>
    <w:lvl w:ilvl="0" w:tplc="9BB62CE6">
      <w:start w:val="1"/>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08"/>
  <w:autoHyphenation/>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0A1E"/>
    <w:rsid w:val="000003D2"/>
    <w:rsid w:val="00035C0A"/>
    <w:rsid w:val="00037BC4"/>
    <w:rsid w:val="00052CD4"/>
    <w:rsid w:val="00053424"/>
    <w:rsid w:val="00057493"/>
    <w:rsid w:val="00071C27"/>
    <w:rsid w:val="00071FFC"/>
    <w:rsid w:val="00073A01"/>
    <w:rsid w:val="00090624"/>
    <w:rsid w:val="0009312A"/>
    <w:rsid w:val="000959F0"/>
    <w:rsid w:val="000B1769"/>
    <w:rsid w:val="000B5388"/>
    <w:rsid w:val="000C0EB7"/>
    <w:rsid w:val="000D346C"/>
    <w:rsid w:val="000D6FD6"/>
    <w:rsid w:val="000F0980"/>
    <w:rsid w:val="00101150"/>
    <w:rsid w:val="00112BB6"/>
    <w:rsid w:val="001158FB"/>
    <w:rsid w:val="001263E1"/>
    <w:rsid w:val="00131EE1"/>
    <w:rsid w:val="00133DA1"/>
    <w:rsid w:val="00136233"/>
    <w:rsid w:val="0014091F"/>
    <w:rsid w:val="001513B9"/>
    <w:rsid w:val="00173495"/>
    <w:rsid w:val="00177837"/>
    <w:rsid w:val="001819C0"/>
    <w:rsid w:val="0018224C"/>
    <w:rsid w:val="00183638"/>
    <w:rsid w:val="00186AE0"/>
    <w:rsid w:val="00187A96"/>
    <w:rsid w:val="0019090F"/>
    <w:rsid w:val="001A461D"/>
    <w:rsid w:val="001B0C86"/>
    <w:rsid w:val="001C46C9"/>
    <w:rsid w:val="001C4EF3"/>
    <w:rsid w:val="001C6989"/>
    <w:rsid w:val="001E074E"/>
    <w:rsid w:val="001E48D8"/>
    <w:rsid w:val="001F19E0"/>
    <w:rsid w:val="00200465"/>
    <w:rsid w:val="00202C99"/>
    <w:rsid w:val="002050FD"/>
    <w:rsid w:val="002063FE"/>
    <w:rsid w:val="002121C6"/>
    <w:rsid w:val="002259ED"/>
    <w:rsid w:val="0026072E"/>
    <w:rsid w:val="00270769"/>
    <w:rsid w:val="00283802"/>
    <w:rsid w:val="00290319"/>
    <w:rsid w:val="00290503"/>
    <w:rsid w:val="00294E07"/>
    <w:rsid w:val="002A3291"/>
    <w:rsid w:val="002B459C"/>
    <w:rsid w:val="002C2B62"/>
    <w:rsid w:val="002C3066"/>
    <w:rsid w:val="002E1EF9"/>
    <w:rsid w:val="00313481"/>
    <w:rsid w:val="00321B56"/>
    <w:rsid w:val="00322251"/>
    <w:rsid w:val="0034138C"/>
    <w:rsid w:val="00341C8F"/>
    <w:rsid w:val="003438BD"/>
    <w:rsid w:val="003468B7"/>
    <w:rsid w:val="00352BF6"/>
    <w:rsid w:val="00353666"/>
    <w:rsid w:val="00360C89"/>
    <w:rsid w:val="003754BC"/>
    <w:rsid w:val="00381F9D"/>
    <w:rsid w:val="00391404"/>
    <w:rsid w:val="00392511"/>
    <w:rsid w:val="00395103"/>
    <w:rsid w:val="003A223E"/>
    <w:rsid w:val="003A2E7B"/>
    <w:rsid w:val="003A339D"/>
    <w:rsid w:val="003A64B3"/>
    <w:rsid w:val="003B0913"/>
    <w:rsid w:val="003B410A"/>
    <w:rsid w:val="003C06BB"/>
    <w:rsid w:val="003C20C1"/>
    <w:rsid w:val="003C5758"/>
    <w:rsid w:val="003D145D"/>
    <w:rsid w:val="003D3103"/>
    <w:rsid w:val="003E7689"/>
    <w:rsid w:val="003F1113"/>
    <w:rsid w:val="003F29D0"/>
    <w:rsid w:val="004102F9"/>
    <w:rsid w:val="00412FCA"/>
    <w:rsid w:val="004169A4"/>
    <w:rsid w:val="004323D1"/>
    <w:rsid w:val="00440D17"/>
    <w:rsid w:val="004465D4"/>
    <w:rsid w:val="00456881"/>
    <w:rsid w:val="00472551"/>
    <w:rsid w:val="00481045"/>
    <w:rsid w:val="00481461"/>
    <w:rsid w:val="00486DC8"/>
    <w:rsid w:val="00493238"/>
    <w:rsid w:val="00494215"/>
    <w:rsid w:val="00495C25"/>
    <w:rsid w:val="004D5820"/>
    <w:rsid w:val="004F1CFC"/>
    <w:rsid w:val="00500FC7"/>
    <w:rsid w:val="005013B2"/>
    <w:rsid w:val="00506DF5"/>
    <w:rsid w:val="0050776E"/>
    <w:rsid w:val="00517AE7"/>
    <w:rsid w:val="0052188B"/>
    <w:rsid w:val="00535884"/>
    <w:rsid w:val="00536C74"/>
    <w:rsid w:val="005376DE"/>
    <w:rsid w:val="005434D9"/>
    <w:rsid w:val="005471B0"/>
    <w:rsid w:val="0056464D"/>
    <w:rsid w:val="00576C33"/>
    <w:rsid w:val="00580BD9"/>
    <w:rsid w:val="00581DC6"/>
    <w:rsid w:val="00584B9F"/>
    <w:rsid w:val="005914FD"/>
    <w:rsid w:val="005A6AD2"/>
    <w:rsid w:val="005C7B8F"/>
    <w:rsid w:val="005D64B6"/>
    <w:rsid w:val="005D7700"/>
    <w:rsid w:val="005E2421"/>
    <w:rsid w:val="005F13C1"/>
    <w:rsid w:val="005F4594"/>
    <w:rsid w:val="006028F8"/>
    <w:rsid w:val="006041E5"/>
    <w:rsid w:val="00613486"/>
    <w:rsid w:val="006152E7"/>
    <w:rsid w:val="0061578A"/>
    <w:rsid w:val="00622238"/>
    <w:rsid w:val="00633001"/>
    <w:rsid w:val="00637A38"/>
    <w:rsid w:val="00650362"/>
    <w:rsid w:val="0065037D"/>
    <w:rsid w:val="00671410"/>
    <w:rsid w:val="00684288"/>
    <w:rsid w:val="00685F9C"/>
    <w:rsid w:val="00687BA1"/>
    <w:rsid w:val="006956B2"/>
    <w:rsid w:val="006A1EFD"/>
    <w:rsid w:val="006A408F"/>
    <w:rsid w:val="006B31E9"/>
    <w:rsid w:val="006B6AD1"/>
    <w:rsid w:val="00703FD1"/>
    <w:rsid w:val="007070B3"/>
    <w:rsid w:val="007349C4"/>
    <w:rsid w:val="00754019"/>
    <w:rsid w:val="0078785A"/>
    <w:rsid w:val="007921C1"/>
    <w:rsid w:val="007940D2"/>
    <w:rsid w:val="007B1799"/>
    <w:rsid w:val="007B7DB3"/>
    <w:rsid w:val="007C4767"/>
    <w:rsid w:val="007D544A"/>
    <w:rsid w:val="007E001B"/>
    <w:rsid w:val="007F2DC6"/>
    <w:rsid w:val="007F5F1C"/>
    <w:rsid w:val="00801E18"/>
    <w:rsid w:val="00803CA8"/>
    <w:rsid w:val="00807C7F"/>
    <w:rsid w:val="008151F8"/>
    <w:rsid w:val="0082244A"/>
    <w:rsid w:val="008225EB"/>
    <w:rsid w:val="00833C08"/>
    <w:rsid w:val="008441A0"/>
    <w:rsid w:val="008775E2"/>
    <w:rsid w:val="0089179D"/>
    <w:rsid w:val="008B5CCC"/>
    <w:rsid w:val="008B65A5"/>
    <w:rsid w:val="008C0A40"/>
    <w:rsid w:val="008D786F"/>
    <w:rsid w:val="008F06D9"/>
    <w:rsid w:val="009041A5"/>
    <w:rsid w:val="00907918"/>
    <w:rsid w:val="0091058B"/>
    <w:rsid w:val="0095007E"/>
    <w:rsid w:val="00952511"/>
    <w:rsid w:val="00962F37"/>
    <w:rsid w:val="00963786"/>
    <w:rsid w:val="0096710B"/>
    <w:rsid w:val="0097330B"/>
    <w:rsid w:val="00984484"/>
    <w:rsid w:val="00986253"/>
    <w:rsid w:val="009868B6"/>
    <w:rsid w:val="0099287C"/>
    <w:rsid w:val="009A281C"/>
    <w:rsid w:val="009A3B53"/>
    <w:rsid w:val="009B5BE1"/>
    <w:rsid w:val="009D2CA7"/>
    <w:rsid w:val="009E7384"/>
    <w:rsid w:val="009F0A1E"/>
    <w:rsid w:val="009F7CBA"/>
    <w:rsid w:val="00A0050D"/>
    <w:rsid w:val="00A01B86"/>
    <w:rsid w:val="00A04B11"/>
    <w:rsid w:val="00A10CA9"/>
    <w:rsid w:val="00A22696"/>
    <w:rsid w:val="00A25D87"/>
    <w:rsid w:val="00A33BE6"/>
    <w:rsid w:val="00A45E3D"/>
    <w:rsid w:val="00A47048"/>
    <w:rsid w:val="00A5515F"/>
    <w:rsid w:val="00A57755"/>
    <w:rsid w:val="00A607B3"/>
    <w:rsid w:val="00A636C0"/>
    <w:rsid w:val="00A66172"/>
    <w:rsid w:val="00A67800"/>
    <w:rsid w:val="00A704AC"/>
    <w:rsid w:val="00A76AF9"/>
    <w:rsid w:val="00A95EA2"/>
    <w:rsid w:val="00AA3B8A"/>
    <w:rsid w:val="00AB14F1"/>
    <w:rsid w:val="00AB450B"/>
    <w:rsid w:val="00AD192C"/>
    <w:rsid w:val="00AE5CD0"/>
    <w:rsid w:val="00B03F9A"/>
    <w:rsid w:val="00B238C3"/>
    <w:rsid w:val="00B46979"/>
    <w:rsid w:val="00B46F7B"/>
    <w:rsid w:val="00B4702D"/>
    <w:rsid w:val="00B555EF"/>
    <w:rsid w:val="00B565D8"/>
    <w:rsid w:val="00B756EF"/>
    <w:rsid w:val="00B9284C"/>
    <w:rsid w:val="00B929BE"/>
    <w:rsid w:val="00B92D78"/>
    <w:rsid w:val="00BA56F5"/>
    <w:rsid w:val="00BB56FE"/>
    <w:rsid w:val="00BC2ED0"/>
    <w:rsid w:val="00BE5715"/>
    <w:rsid w:val="00BF6A8F"/>
    <w:rsid w:val="00BF7F94"/>
    <w:rsid w:val="00C053CF"/>
    <w:rsid w:val="00C11B1D"/>
    <w:rsid w:val="00C12762"/>
    <w:rsid w:val="00C14DF5"/>
    <w:rsid w:val="00C23B5F"/>
    <w:rsid w:val="00C269BA"/>
    <w:rsid w:val="00C31145"/>
    <w:rsid w:val="00C35012"/>
    <w:rsid w:val="00C4374A"/>
    <w:rsid w:val="00C75105"/>
    <w:rsid w:val="00CB2C4B"/>
    <w:rsid w:val="00CB5EA4"/>
    <w:rsid w:val="00CB62DE"/>
    <w:rsid w:val="00CC4FC4"/>
    <w:rsid w:val="00CD37FE"/>
    <w:rsid w:val="00D01027"/>
    <w:rsid w:val="00D07B3D"/>
    <w:rsid w:val="00D31FC7"/>
    <w:rsid w:val="00D341CF"/>
    <w:rsid w:val="00D361A8"/>
    <w:rsid w:val="00D425F6"/>
    <w:rsid w:val="00D55555"/>
    <w:rsid w:val="00D55972"/>
    <w:rsid w:val="00D60F15"/>
    <w:rsid w:val="00D65625"/>
    <w:rsid w:val="00D9259A"/>
    <w:rsid w:val="00D95383"/>
    <w:rsid w:val="00DA031F"/>
    <w:rsid w:val="00DD233D"/>
    <w:rsid w:val="00DE7545"/>
    <w:rsid w:val="00DE76B6"/>
    <w:rsid w:val="00E07C8A"/>
    <w:rsid w:val="00E36791"/>
    <w:rsid w:val="00E36A64"/>
    <w:rsid w:val="00E518F8"/>
    <w:rsid w:val="00E60513"/>
    <w:rsid w:val="00E638DE"/>
    <w:rsid w:val="00E8451C"/>
    <w:rsid w:val="00E941A2"/>
    <w:rsid w:val="00E94B1C"/>
    <w:rsid w:val="00EC18EE"/>
    <w:rsid w:val="00EC1CDF"/>
    <w:rsid w:val="00EC6BAF"/>
    <w:rsid w:val="00EE74E1"/>
    <w:rsid w:val="00EF4CC7"/>
    <w:rsid w:val="00EF64AC"/>
    <w:rsid w:val="00EF6D7F"/>
    <w:rsid w:val="00F0115D"/>
    <w:rsid w:val="00F02DE1"/>
    <w:rsid w:val="00F27F18"/>
    <w:rsid w:val="00F31486"/>
    <w:rsid w:val="00F32C14"/>
    <w:rsid w:val="00F33836"/>
    <w:rsid w:val="00F44CD8"/>
    <w:rsid w:val="00F46C77"/>
    <w:rsid w:val="00F576B1"/>
    <w:rsid w:val="00F655EC"/>
    <w:rsid w:val="00F6560D"/>
    <w:rsid w:val="00F66375"/>
    <w:rsid w:val="00F700DF"/>
    <w:rsid w:val="00F71792"/>
    <w:rsid w:val="00F84631"/>
    <w:rsid w:val="00F945AF"/>
    <w:rsid w:val="00F979B7"/>
    <w:rsid w:val="00FB24C8"/>
    <w:rsid w:val="00FB2C40"/>
    <w:rsid w:val="00FC3845"/>
    <w:rsid w:val="00FD3241"/>
    <w:rsid w:val="00FD733D"/>
    <w:rsid w:val="00FE3740"/>
    <w:rsid w:val="00FE4573"/>
    <w:rsid w:val="00FF1F6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657BAA2"/>
  <w15:chartTrackingRefBased/>
  <w15:docId w15:val="{6E898A36-627A-41E5-91A4-F65E764D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21C1"/>
    <w:pPr>
      <w:spacing w:line="300" w:lineRule="atLeast"/>
    </w:pPr>
    <w:rPr>
      <w:sz w:val="22"/>
      <w:szCs w:val="22"/>
      <w:lang w:eastAsia="en-US"/>
    </w:rPr>
  </w:style>
  <w:style w:type="paragraph" w:styleId="berschrift1">
    <w:name w:val="heading 1"/>
    <w:basedOn w:val="Standard"/>
    <w:next w:val="Standard"/>
    <w:link w:val="berschrift1Zchn"/>
    <w:qFormat/>
    <w:rsid w:val="003F1113"/>
    <w:pPr>
      <w:keepNext/>
      <w:spacing w:line="240" w:lineRule="auto"/>
      <w:outlineLvl w:val="0"/>
    </w:pPr>
    <w:rPr>
      <w:rFonts w:ascii="Abadi MT Condensed Light" w:eastAsia="Times New Roman" w:hAnsi="Abadi MT Condensed Light"/>
      <w:b/>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700"/>
    <w:pPr>
      <w:tabs>
        <w:tab w:val="center" w:pos="4536"/>
        <w:tab w:val="right" w:pos="9072"/>
      </w:tabs>
    </w:pPr>
  </w:style>
  <w:style w:type="character" w:customStyle="1" w:styleId="KopfzeileZchn">
    <w:name w:val="Kopfzeile Zchn"/>
    <w:basedOn w:val="Absatz-Standardschriftart"/>
    <w:link w:val="Kopfzeile"/>
    <w:uiPriority w:val="99"/>
    <w:rsid w:val="005D7700"/>
  </w:style>
  <w:style w:type="paragraph" w:styleId="Fuzeile">
    <w:name w:val="footer"/>
    <w:basedOn w:val="Standard"/>
    <w:link w:val="FuzeileZchn"/>
    <w:uiPriority w:val="99"/>
    <w:unhideWhenUsed/>
    <w:rsid w:val="005D7700"/>
    <w:pPr>
      <w:tabs>
        <w:tab w:val="center" w:pos="4536"/>
        <w:tab w:val="right" w:pos="9072"/>
      </w:tabs>
    </w:pPr>
  </w:style>
  <w:style w:type="character" w:customStyle="1" w:styleId="FuzeileZchn">
    <w:name w:val="Fußzeile Zchn"/>
    <w:basedOn w:val="Absatz-Standardschriftart"/>
    <w:link w:val="Fuzeile"/>
    <w:uiPriority w:val="99"/>
    <w:rsid w:val="005D7700"/>
  </w:style>
  <w:style w:type="character" w:styleId="Hyperlink">
    <w:name w:val="Hyperlink"/>
    <w:uiPriority w:val="99"/>
    <w:unhideWhenUsed/>
    <w:rsid w:val="005D7700"/>
    <w:rPr>
      <w:color w:val="0000FF"/>
      <w:u w:val="single"/>
    </w:rPr>
  </w:style>
  <w:style w:type="table" w:styleId="Tabellengitternetz">
    <w:name w:val="Tabellengitternetz"/>
    <w:basedOn w:val="NormaleTabelle"/>
    <w:uiPriority w:val="59"/>
    <w:rsid w:val="006A1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6956B2"/>
    <w:pPr>
      <w:spacing w:after="120" w:line="240" w:lineRule="auto"/>
    </w:pPr>
    <w:rPr>
      <w:rFonts w:ascii="Times New Roman" w:eastAsia="Times New Roman" w:hAnsi="Times New Roman"/>
      <w:sz w:val="20"/>
      <w:szCs w:val="20"/>
      <w:lang w:eastAsia="de-DE"/>
    </w:rPr>
  </w:style>
  <w:style w:type="character" w:customStyle="1" w:styleId="TextkrperZchn">
    <w:name w:val="Textkörper Zchn"/>
    <w:link w:val="Textkrper"/>
    <w:uiPriority w:val="99"/>
    <w:rsid w:val="006956B2"/>
    <w:rPr>
      <w:rFonts w:ascii="Times New Roman" w:eastAsia="Times New Roman" w:hAnsi="Times New Roman" w:cs="Times New Roman"/>
      <w:sz w:val="20"/>
      <w:szCs w:val="20"/>
      <w:lang w:eastAsia="de-DE"/>
    </w:rPr>
  </w:style>
  <w:style w:type="character" w:customStyle="1" w:styleId="berschrift1Zchn">
    <w:name w:val="Überschrift 1 Zchn"/>
    <w:link w:val="berschrift1"/>
    <w:rsid w:val="003F1113"/>
    <w:rPr>
      <w:rFonts w:ascii="Abadi MT Condensed Light" w:eastAsia="Times New Roman" w:hAnsi="Abadi MT Condensed Light" w:cs="Times New Roman"/>
      <w:b/>
      <w:sz w:val="20"/>
      <w:szCs w:val="20"/>
      <w:lang w:eastAsia="de-DE"/>
    </w:rPr>
  </w:style>
  <w:style w:type="paragraph" w:styleId="Textkrper2">
    <w:name w:val="Body Text 2"/>
    <w:basedOn w:val="Standard"/>
    <w:link w:val="Textkrper2Zchn"/>
    <w:uiPriority w:val="99"/>
    <w:semiHidden/>
    <w:unhideWhenUsed/>
    <w:rsid w:val="00352BF6"/>
    <w:pPr>
      <w:spacing w:after="120" w:line="480" w:lineRule="auto"/>
    </w:pPr>
  </w:style>
  <w:style w:type="character" w:customStyle="1" w:styleId="Textkrper2Zchn">
    <w:name w:val="Textkörper 2 Zchn"/>
    <w:basedOn w:val="Absatz-Standardschriftart"/>
    <w:link w:val="Textkrper2"/>
    <w:uiPriority w:val="99"/>
    <w:semiHidden/>
    <w:rsid w:val="00352BF6"/>
  </w:style>
  <w:style w:type="paragraph" w:styleId="Listenabsatz">
    <w:name w:val="List Paragraph"/>
    <w:basedOn w:val="Standard"/>
    <w:uiPriority w:val="34"/>
    <w:qFormat/>
    <w:rsid w:val="0097330B"/>
    <w:pPr>
      <w:ind w:left="720"/>
      <w:contextualSpacing/>
    </w:pPr>
  </w:style>
  <w:style w:type="paragraph" w:styleId="Textkrper3">
    <w:name w:val="Body Text 3"/>
    <w:basedOn w:val="Standard"/>
    <w:link w:val="Textkrper3Zchn"/>
    <w:uiPriority w:val="99"/>
    <w:semiHidden/>
    <w:unhideWhenUsed/>
    <w:rsid w:val="0019090F"/>
    <w:pPr>
      <w:spacing w:after="120" w:line="240" w:lineRule="auto"/>
    </w:pPr>
    <w:rPr>
      <w:rFonts w:ascii="Times New Roman" w:eastAsia="Times New Roman" w:hAnsi="Times New Roman"/>
      <w:sz w:val="16"/>
      <w:szCs w:val="16"/>
      <w:lang w:eastAsia="de-DE"/>
    </w:rPr>
  </w:style>
  <w:style w:type="character" w:customStyle="1" w:styleId="Textkrper3Zchn">
    <w:name w:val="Textkörper 3 Zchn"/>
    <w:link w:val="Textkrper3"/>
    <w:uiPriority w:val="99"/>
    <w:semiHidden/>
    <w:rsid w:val="0019090F"/>
    <w:rPr>
      <w:rFonts w:ascii="Times New Roman" w:eastAsia="Times New Roman" w:hAnsi="Times New Roman"/>
      <w:sz w:val="16"/>
      <w:szCs w:val="16"/>
    </w:rPr>
  </w:style>
  <w:style w:type="paragraph" w:styleId="Sprechblasentext">
    <w:name w:val="Balloon Text"/>
    <w:basedOn w:val="Standard"/>
    <w:link w:val="SprechblasentextZchn"/>
    <w:uiPriority w:val="99"/>
    <w:semiHidden/>
    <w:unhideWhenUsed/>
    <w:rsid w:val="002E1EF9"/>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E1EF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79802">
      <w:bodyDiv w:val="1"/>
      <w:marLeft w:val="0"/>
      <w:marRight w:val="0"/>
      <w:marTop w:val="0"/>
      <w:marBottom w:val="0"/>
      <w:divBdr>
        <w:top w:val="none" w:sz="0" w:space="0" w:color="auto"/>
        <w:left w:val="none" w:sz="0" w:space="0" w:color="auto"/>
        <w:bottom w:val="none" w:sz="0" w:space="0" w:color="auto"/>
        <w:right w:val="none" w:sz="0" w:space="0" w:color="auto"/>
      </w:divBdr>
    </w:div>
    <w:div w:id="607275327">
      <w:bodyDiv w:val="1"/>
      <w:marLeft w:val="0"/>
      <w:marRight w:val="0"/>
      <w:marTop w:val="0"/>
      <w:marBottom w:val="0"/>
      <w:divBdr>
        <w:top w:val="none" w:sz="0" w:space="0" w:color="auto"/>
        <w:left w:val="none" w:sz="0" w:space="0" w:color="auto"/>
        <w:bottom w:val="none" w:sz="0" w:space="0" w:color="auto"/>
        <w:right w:val="none" w:sz="0" w:space="0" w:color="auto"/>
      </w:divBdr>
    </w:div>
    <w:div w:id="908923711">
      <w:bodyDiv w:val="1"/>
      <w:marLeft w:val="0"/>
      <w:marRight w:val="0"/>
      <w:marTop w:val="0"/>
      <w:marBottom w:val="0"/>
      <w:divBdr>
        <w:top w:val="none" w:sz="0" w:space="0" w:color="auto"/>
        <w:left w:val="none" w:sz="0" w:space="0" w:color="auto"/>
        <w:bottom w:val="none" w:sz="0" w:space="0" w:color="auto"/>
        <w:right w:val="none" w:sz="0" w:space="0" w:color="auto"/>
      </w:divBdr>
    </w:div>
    <w:div w:id="1146237683">
      <w:bodyDiv w:val="1"/>
      <w:marLeft w:val="0"/>
      <w:marRight w:val="0"/>
      <w:marTop w:val="0"/>
      <w:marBottom w:val="0"/>
      <w:divBdr>
        <w:top w:val="none" w:sz="0" w:space="0" w:color="auto"/>
        <w:left w:val="none" w:sz="0" w:space="0" w:color="auto"/>
        <w:bottom w:val="none" w:sz="0" w:space="0" w:color="auto"/>
        <w:right w:val="none" w:sz="0" w:space="0" w:color="auto"/>
      </w:divBdr>
    </w:div>
    <w:div w:id="1630933614">
      <w:bodyDiv w:val="1"/>
      <w:marLeft w:val="0"/>
      <w:marRight w:val="0"/>
      <w:marTop w:val="0"/>
      <w:marBottom w:val="0"/>
      <w:divBdr>
        <w:top w:val="none" w:sz="0" w:space="0" w:color="auto"/>
        <w:left w:val="none" w:sz="0" w:space="0" w:color="auto"/>
        <w:bottom w:val="none" w:sz="0" w:space="0" w:color="auto"/>
        <w:right w:val="none" w:sz="0" w:space="0" w:color="auto"/>
      </w:divBdr>
    </w:div>
    <w:div w:id="1895388464">
      <w:bodyDiv w:val="1"/>
      <w:marLeft w:val="0"/>
      <w:marRight w:val="0"/>
      <w:marTop w:val="0"/>
      <w:marBottom w:val="0"/>
      <w:divBdr>
        <w:top w:val="none" w:sz="0" w:space="0" w:color="auto"/>
        <w:left w:val="none" w:sz="0" w:space="0" w:color="auto"/>
        <w:bottom w:val="none" w:sz="0" w:space="0" w:color="auto"/>
        <w:right w:val="none" w:sz="0" w:space="0" w:color="auto"/>
      </w:divBdr>
    </w:div>
    <w:div w:id="191130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ki.de/risikogebie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cdl.niedersachsen.de/blob/images/C42717738_L20.jpg" TargetMode="External"/><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http://www.grundschule-sued-huemmling.de" TargetMode="External"/><Relationship Id="rId4" Type="http://schemas.openxmlformats.org/officeDocument/2006/relationships/hyperlink" Target="mailto:info@gs-sued-huemmling.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Desktop\Neue%20WORDPRESS-Website\Blog%20Texte\briefvorlage_standard.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briefvorlage_standard</Template>
  <TotalTime>0</TotalTime>
  <Pages>2</Pages>
  <Words>670</Words>
  <Characters>4223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4884</CharactersWithSpaces>
  <SharedDoc>false</SharedDoc>
  <HLinks>
    <vt:vector size="24" baseType="variant">
      <vt:variant>
        <vt:i4>7078010</vt:i4>
      </vt:variant>
      <vt:variant>
        <vt:i4>0</vt:i4>
      </vt:variant>
      <vt:variant>
        <vt:i4>0</vt:i4>
      </vt:variant>
      <vt:variant>
        <vt:i4>5</vt:i4>
      </vt:variant>
      <vt:variant>
        <vt:lpwstr>http://www.rki.de/risikogebiete</vt:lpwstr>
      </vt:variant>
      <vt:variant>
        <vt:lpwstr/>
      </vt:variant>
      <vt:variant>
        <vt:i4>4456461</vt:i4>
      </vt:variant>
      <vt:variant>
        <vt:i4>3</vt:i4>
      </vt:variant>
      <vt:variant>
        <vt:i4>0</vt:i4>
      </vt:variant>
      <vt:variant>
        <vt:i4>5</vt:i4>
      </vt:variant>
      <vt:variant>
        <vt:lpwstr>http://www.grundschule-sued-huemmling.de/</vt:lpwstr>
      </vt:variant>
      <vt:variant>
        <vt:lpwstr/>
      </vt:variant>
      <vt:variant>
        <vt:i4>3407898</vt:i4>
      </vt:variant>
      <vt:variant>
        <vt:i4>0</vt:i4>
      </vt:variant>
      <vt:variant>
        <vt:i4>0</vt:i4>
      </vt:variant>
      <vt:variant>
        <vt:i4>5</vt:i4>
      </vt:variant>
      <vt:variant>
        <vt:lpwstr>mailto:info@gs-sued-huemmling.de</vt:lpwstr>
      </vt:variant>
      <vt:variant>
        <vt:lpwstr/>
      </vt:variant>
      <vt:variant>
        <vt:i4>7602201</vt:i4>
      </vt:variant>
      <vt:variant>
        <vt:i4>-1</vt:i4>
      </vt:variant>
      <vt:variant>
        <vt:i4>2051</vt:i4>
      </vt:variant>
      <vt:variant>
        <vt:i4>1</vt:i4>
      </vt:variant>
      <vt:variant>
        <vt:lpwstr>http://cdl.niedersachsen.de/blob/images/C42717738_L20.jpg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kontakt@npridik.de</dc:creator>
  <cp:keywords/>
  <cp:lastModifiedBy>Wraga, Matthias</cp:lastModifiedBy>
  <cp:revision>2</cp:revision>
  <cp:lastPrinted>2020-08-27T09:58:00Z</cp:lastPrinted>
  <dcterms:created xsi:type="dcterms:W3CDTF">2021-09-01T11:40:00Z</dcterms:created>
  <dcterms:modified xsi:type="dcterms:W3CDTF">2021-09-01T11:40:00Z</dcterms:modified>
</cp:coreProperties>
</file>