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EABEE" w14:textId="205BC41E" w:rsidR="00D9738C" w:rsidRPr="00BA5C8E" w:rsidRDefault="00D9738C" w:rsidP="00E96463">
      <w:pPr>
        <w:tabs>
          <w:tab w:val="left" w:pos="4260"/>
        </w:tabs>
        <w:spacing w:before="120" w:line="240" w:lineRule="auto"/>
        <w:jc w:val="right"/>
        <w:rPr>
          <w:rFonts w:cs="Arial"/>
          <w:sz w:val="20"/>
          <w:szCs w:val="20"/>
        </w:rPr>
      </w:pPr>
      <w:r w:rsidRPr="00BA5C8E">
        <w:rPr>
          <w:rFonts w:cs="Arial"/>
          <w:sz w:val="20"/>
          <w:szCs w:val="20"/>
        </w:rPr>
        <w:t xml:space="preserve">Klein Berßen, den </w:t>
      </w:r>
      <w:r w:rsidR="00AC126F" w:rsidRPr="00BA5C8E">
        <w:rPr>
          <w:rFonts w:cs="Arial"/>
          <w:sz w:val="20"/>
          <w:szCs w:val="20"/>
        </w:rPr>
        <w:t>08.02.2021</w:t>
      </w:r>
    </w:p>
    <w:p w14:paraId="1103531F" w14:textId="54A72F01" w:rsidR="00E96463" w:rsidRPr="00BA5C8E" w:rsidRDefault="00D9738C" w:rsidP="003833C3">
      <w:pPr>
        <w:pStyle w:val="Textkrper"/>
        <w:spacing w:after="0"/>
        <w:rPr>
          <w:rFonts w:asciiTheme="minorHAnsi" w:eastAsiaTheme="minorHAnsi" w:hAnsiTheme="minorHAnsi" w:cs="Arial"/>
          <w:bCs/>
          <w:kern w:val="0"/>
          <w:sz w:val="22"/>
          <w:szCs w:val="22"/>
          <w:lang w:eastAsia="en-US" w:bidi="ar-SA"/>
        </w:rPr>
      </w:pPr>
      <w:r w:rsidRPr="00BA5C8E">
        <w:rPr>
          <w:rFonts w:asciiTheme="minorHAnsi" w:hAnsiTheme="minorHAnsi" w:cs="Arial"/>
          <w:bCs/>
          <w:i/>
        </w:rPr>
        <w:t>Sehr geehrte Eltern</w:t>
      </w:r>
      <w:r w:rsidR="00914ABA" w:rsidRPr="00BA5C8E">
        <w:rPr>
          <w:rFonts w:asciiTheme="minorHAnsi" w:hAnsiTheme="minorHAnsi" w:cs="Arial"/>
          <w:bCs/>
          <w:i/>
        </w:rPr>
        <w:t xml:space="preserve"> und Erziehungsberechtigte</w:t>
      </w:r>
      <w:r w:rsidRPr="00BA5C8E">
        <w:rPr>
          <w:rFonts w:asciiTheme="minorHAnsi" w:hAnsiTheme="minorHAnsi" w:cs="Arial"/>
          <w:bCs/>
          <w:i/>
          <w:sz w:val="22"/>
          <w:szCs w:val="22"/>
        </w:rPr>
        <w:t>,</w:t>
      </w:r>
      <w:r w:rsidR="00F26658" w:rsidRPr="00BA5C8E">
        <w:rPr>
          <w:rFonts w:asciiTheme="minorHAnsi" w:hAnsiTheme="minorHAnsi" w:cs="Arial"/>
          <w:bCs/>
          <w:sz w:val="22"/>
          <w:szCs w:val="22"/>
        </w:rPr>
        <w:tab/>
      </w:r>
      <w:r w:rsidR="00F26658" w:rsidRPr="00BA5C8E">
        <w:rPr>
          <w:rFonts w:asciiTheme="minorHAnsi" w:hAnsiTheme="minorHAnsi" w:cs="Arial"/>
          <w:bCs/>
          <w:sz w:val="22"/>
          <w:szCs w:val="22"/>
        </w:rPr>
        <w:tab/>
      </w:r>
      <w:r w:rsidR="00F26658" w:rsidRPr="00BA5C8E">
        <w:rPr>
          <w:rFonts w:asciiTheme="minorHAnsi" w:hAnsiTheme="minorHAnsi" w:cs="Arial"/>
          <w:bCs/>
          <w:sz w:val="22"/>
          <w:szCs w:val="22"/>
        </w:rPr>
        <w:tab/>
      </w:r>
      <w:r w:rsidR="00F26658" w:rsidRPr="00BA5C8E">
        <w:rPr>
          <w:rFonts w:asciiTheme="minorHAnsi" w:eastAsiaTheme="minorHAnsi" w:hAnsiTheme="minorHAnsi" w:cs="Arial"/>
          <w:bCs/>
          <w:kern w:val="0"/>
          <w:sz w:val="22"/>
          <w:szCs w:val="22"/>
          <w:lang w:eastAsia="en-US" w:bidi="ar-SA"/>
        </w:rPr>
        <w:tab/>
      </w:r>
      <w:r w:rsidR="00F26658" w:rsidRPr="00BA5C8E">
        <w:rPr>
          <w:rFonts w:asciiTheme="minorHAnsi" w:eastAsiaTheme="minorHAnsi" w:hAnsiTheme="minorHAnsi" w:cs="Arial"/>
          <w:bCs/>
          <w:kern w:val="0"/>
          <w:sz w:val="22"/>
          <w:szCs w:val="22"/>
          <w:lang w:eastAsia="en-US" w:bidi="ar-SA"/>
        </w:rPr>
        <w:tab/>
      </w:r>
      <w:r w:rsidR="00F26658" w:rsidRPr="00BA5C8E">
        <w:rPr>
          <w:rFonts w:asciiTheme="minorHAnsi" w:eastAsiaTheme="minorHAnsi" w:hAnsiTheme="minorHAnsi" w:cs="Arial"/>
          <w:bCs/>
          <w:kern w:val="0"/>
          <w:sz w:val="22"/>
          <w:szCs w:val="22"/>
          <w:lang w:eastAsia="en-US" w:bidi="ar-SA"/>
        </w:rPr>
        <w:tab/>
        <w:t xml:space="preserve">    </w:t>
      </w:r>
    </w:p>
    <w:p w14:paraId="69471088" w14:textId="3407201E" w:rsidR="00790498" w:rsidRPr="00BA5C8E" w:rsidRDefault="00BA3637" w:rsidP="003833C3">
      <w:pPr>
        <w:pStyle w:val="Textkrper"/>
        <w:spacing w:line="300" w:lineRule="atLeast"/>
        <w:jc w:val="both"/>
        <w:rPr>
          <w:rFonts w:asciiTheme="minorHAnsi" w:hAnsiTheme="minorHAnsi" w:cs="Arial"/>
          <w:b/>
          <w:sz w:val="22"/>
          <w:szCs w:val="22"/>
        </w:rPr>
      </w:pPr>
      <w:r w:rsidRPr="00BA5C8E">
        <w:rPr>
          <w:rFonts w:asciiTheme="minorHAnsi" w:hAnsiTheme="minorHAnsi" w:cs="Arial"/>
          <w:sz w:val="22"/>
          <w:szCs w:val="22"/>
        </w:rPr>
        <w:t xml:space="preserve">ich möchte Ihnen auf diesem Wege </w:t>
      </w:r>
      <w:r w:rsidR="00AC126F" w:rsidRPr="00BA5C8E">
        <w:rPr>
          <w:rFonts w:asciiTheme="minorHAnsi" w:hAnsiTheme="minorHAnsi" w:cs="Arial"/>
          <w:sz w:val="22"/>
          <w:szCs w:val="22"/>
        </w:rPr>
        <w:t>einige Informationen für das 2. Schulhalbjahr 2020/21 mitteilen.</w:t>
      </w:r>
    </w:p>
    <w:p w14:paraId="665221DF" w14:textId="3CBB9CE1" w:rsidR="00583684" w:rsidRPr="00622A3B" w:rsidRDefault="00AC126F" w:rsidP="003104BC">
      <w:pPr>
        <w:shd w:val="clear" w:color="auto" w:fill="D9D9D9" w:themeFill="background1" w:themeFillShade="D9"/>
        <w:spacing w:line="240" w:lineRule="auto"/>
        <w:jc w:val="both"/>
        <w:rPr>
          <w:rFonts w:ascii="Arial" w:hAnsi="Arial" w:cs="Arial"/>
          <w:b/>
          <w:sz w:val="18"/>
          <w:szCs w:val="18"/>
        </w:rPr>
      </w:pPr>
      <w:r>
        <w:rPr>
          <w:rFonts w:ascii="Arial" w:hAnsi="Arial" w:cs="Arial"/>
          <w:b/>
          <w:sz w:val="18"/>
          <w:szCs w:val="18"/>
        </w:rPr>
        <w:t>Personalveränderungen</w:t>
      </w:r>
    </w:p>
    <w:p w14:paraId="05D8942E" w14:textId="79E0E362" w:rsidR="00AC126F" w:rsidRPr="00BA5C8E" w:rsidRDefault="00AC126F" w:rsidP="003833C3">
      <w:pPr>
        <w:spacing w:after="120"/>
        <w:jc w:val="both"/>
        <w:rPr>
          <w:rFonts w:cs="Arial"/>
        </w:rPr>
      </w:pPr>
      <w:r w:rsidRPr="00BA5C8E">
        <w:rPr>
          <w:rFonts w:cs="Arial"/>
        </w:rPr>
        <w:t xml:space="preserve">Seit </w:t>
      </w:r>
      <w:r w:rsidR="00BA5C8E" w:rsidRPr="00BA5C8E">
        <w:rPr>
          <w:rFonts w:cs="Arial"/>
        </w:rPr>
        <w:t>Mitte Januar</w:t>
      </w:r>
      <w:r w:rsidRPr="00BA5C8E">
        <w:rPr>
          <w:rFonts w:cs="Arial"/>
        </w:rPr>
        <w:t xml:space="preserve"> erweitert </w:t>
      </w:r>
      <w:r w:rsidR="003104BC" w:rsidRPr="00BA5C8E">
        <w:rPr>
          <w:rFonts w:cs="Arial"/>
        </w:rPr>
        <w:t xml:space="preserve">Frau Hannelore Buschen unser Kollegium </w:t>
      </w:r>
      <w:r w:rsidRPr="00BA5C8E">
        <w:rPr>
          <w:rFonts w:cs="Arial"/>
        </w:rPr>
        <w:t xml:space="preserve">für das zweite Schulhalbjahr 2020/21 als pädagogische Mitarbeiterin. </w:t>
      </w:r>
      <w:r w:rsidR="003104BC">
        <w:rPr>
          <w:rFonts w:cs="Arial"/>
        </w:rPr>
        <w:t>Sie unterstützt uns in den Schuljahrgängen eins und zwei</w:t>
      </w:r>
      <w:r w:rsidR="003104BC" w:rsidRPr="00BA5C8E">
        <w:rPr>
          <w:rFonts w:cs="Arial"/>
        </w:rPr>
        <w:t xml:space="preserve"> und </w:t>
      </w:r>
      <w:r w:rsidR="003104BC">
        <w:rPr>
          <w:rFonts w:cs="Arial"/>
        </w:rPr>
        <w:t>vor allem</w:t>
      </w:r>
      <w:r w:rsidR="003104BC" w:rsidRPr="00BA5C8E">
        <w:rPr>
          <w:rFonts w:cs="Arial"/>
        </w:rPr>
        <w:t xml:space="preserve"> </w:t>
      </w:r>
      <w:r w:rsidR="00826F04" w:rsidRPr="00BA5C8E">
        <w:rPr>
          <w:rFonts w:cs="Arial"/>
        </w:rPr>
        <w:t>in der Notbetreuung.</w:t>
      </w:r>
      <w:r w:rsidR="003104BC">
        <w:rPr>
          <w:rFonts w:cs="Arial"/>
        </w:rPr>
        <w:t xml:space="preserve"> Herzlich Willkommen in unserem Team!</w:t>
      </w:r>
    </w:p>
    <w:p w14:paraId="518E187B" w14:textId="54042DFB" w:rsidR="00826F04" w:rsidRPr="00622A3B" w:rsidRDefault="00826F04" w:rsidP="00826F04">
      <w:pPr>
        <w:shd w:val="clear" w:color="auto" w:fill="D9D9D9" w:themeFill="background1" w:themeFillShade="D9"/>
        <w:spacing w:line="240" w:lineRule="auto"/>
        <w:rPr>
          <w:rFonts w:ascii="Arial" w:hAnsi="Arial" w:cs="Arial"/>
          <w:b/>
          <w:sz w:val="18"/>
          <w:szCs w:val="18"/>
        </w:rPr>
      </w:pPr>
      <w:r>
        <w:rPr>
          <w:rFonts w:ascii="Arial" w:hAnsi="Arial" w:cs="Arial"/>
          <w:b/>
          <w:sz w:val="18"/>
          <w:szCs w:val="18"/>
        </w:rPr>
        <w:t>Karneval</w:t>
      </w:r>
    </w:p>
    <w:p w14:paraId="720C8B22" w14:textId="5C03A072" w:rsidR="00826F04" w:rsidRPr="00BA5C8E" w:rsidRDefault="00826F04" w:rsidP="003833C3">
      <w:pPr>
        <w:pStyle w:val="Textkrper"/>
        <w:spacing w:after="0" w:line="300" w:lineRule="atLeast"/>
        <w:jc w:val="both"/>
        <w:rPr>
          <w:rFonts w:asciiTheme="minorHAnsi" w:eastAsiaTheme="minorHAnsi" w:hAnsiTheme="minorHAnsi" w:cs="Arial"/>
          <w:kern w:val="0"/>
          <w:sz w:val="22"/>
          <w:szCs w:val="22"/>
          <w:lang w:eastAsia="en-US" w:bidi="ar-SA"/>
        </w:rPr>
      </w:pPr>
      <w:r w:rsidRPr="00BA5C8E">
        <w:rPr>
          <w:rFonts w:asciiTheme="minorHAnsi" w:eastAsiaTheme="minorHAnsi" w:hAnsiTheme="minorHAnsi" w:cs="Arial"/>
          <w:kern w:val="0"/>
          <w:sz w:val="22"/>
          <w:szCs w:val="22"/>
          <w:lang w:eastAsia="en-US" w:bidi="ar-SA"/>
        </w:rPr>
        <w:t>Nach Rücksprache mit den beiden Kindergärten St. Michael Stavern und Regenbogenland</w:t>
      </w:r>
      <w:r w:rsidR="00BA5C8E">
        <w:rPr>
          <w:rFonts w:asciiTheme="minorHAnsi" w:eastAsiaTheme="minorHAnsi" w:hAnsiTheme="minorHAnsi" w:cs="Arial"/>
          <w:kern w:val="0"/>
          <w:sz w:val="22"/>
          <w:szCs w:val="22"/>
          <w:lang w:eastAsia="en-US" w:bidi="ar-SA"/>
        </w:rPr>
        <w:t xml:space="preserve"> Groß Berßen</w:t>
      </w:r>
      <w:r w:rsidRPr="00BA5C8E">
        <w:rPr>
          <w:rFonts w:asciiTheme="minorHAnsi" w:eastAsiaTheme="minorHAnsi" w:hAnsiTheme="minorHAnsi" w:cs="Arial"/>
          <w:kern w:val="0"/>
          <w:sz w:val="22"/>
          <w:szCs w:val="22"/>
          <w:lang w:eastAsia="en-US" w:bidi="ar-SA"/>
        </w:rPr>
        <w:t xml:space="preserve"> wollen auch wir den Schülerinnen und Schülern das Verkleiden am Rosenmontag</w:t>
      </w:r>
      <w:r w:rsidR="003833C3">
        <w:rPr>
          <w:rFonts w:asciiTheme="minorHAnsi" w:eastAsiaTheme="minorHAnsi" w:hAnsiTheme="minorHAnsi" w:cs="Arial"/>
          <w:kern w:val="0"/>
          <w:sz w:val="22"/>
          <w:szCs w:val="22"/>
          <w:lang w:eastAsia="en-US" w:bidi="ar-SA"/>
        </w:rPr>
        <w:t>, den 15.02.</w:t>
      </w:r>
      <w:r w:rsidR="00A47D40">
        <w:rPr>
          <w:rFonts w:asciiTheme="minorHAnsi" w:eastAsiaTheme="minorHAnsi" w:hAnsiTheme="minorHAnsi" w:cs="Arial"/>
          <w:kern w:val="0"/>
          <w:sz w:val="22"/>
          <w:szCs w:val="22"/>
          <w:lang w:eastAsia="en-US" w:bidi="ar-SA"/>
        </w:rPr>
        <w:t>20</w:t>
      </w:r>
      <w:r w:rsidR="003833C3">
        <w:rPr>
          <w:rFonts w:asciiTheme="minorHAnsi" w:eastAsiaTheme="minorHAnsi" w:hAnsiTheme="minorHAnsi" w:cs="Arial"/>
          <w:kern w:val="0"/>
          <w:sz w:val="22"/>
          <w:szCs w:val="22"/>
          <w:lang w:eastAsia="en-US" w:bidi="ar-SA"/>
        </w:rPr>
        <w:t>21</w:t>
      </w:r>
      <w:r w:rsidRPr="00BA5C8E">
        <w:rPr>
          <w:rFonts w:asciiTheme="minorHAnsi" w:eastAsiaTheme="minorHAnsi" w:hAnsiTheme="minorHAnsi" w:cs="Arial"/>
          <w:kern w:val="0"/>
          <w:sz w:val="22"/>
          <w:szCs w:val="22"/>
          <w:lang w:eastAsia="en-US" w:bidi="ar-SA"/>
        </w:rPr>
        <w:t xml:space="preserve"> (Gruppe A) und Karnevalsdienstag</w:t>
      </w:r>
      <w:r w:rsidR="003833C3">
        <w:rPr>
          <w:rFonts w:asciiTheme="minorHAnsi" w:eastAsiaTheme="minorHAnsi" w:hAnsiTheme="minorHAnsi" w:cs="Arial"/>
          <w:kern w:val="0"/>
          <w:sz w:val="22"/>
          <w:szCs w:val="22"/>
          <w:lang w:eastAsia="en-US" w:bidi="ar-SA"/>
        </w:rPr>
        <w:t>, den 16.02.</w:t>
      </w:r>
      <w:r w:rsidR="00A47D40">
        <w:rPr>
          <w:rFonts w:asciiTheme="minorHAnsi" w:eastAsiaTheme="minorHAnsi" w:hAnsiTheme="minorHAnsi" w:cs="Arial"/>
          <w:kern w:val="0"/>
          <w:sz w:val="22"/>
          <w:szCs w:val="22"/>
          <w:lang w:eastAsia="en-US" w:bidi="ar-SA"/>
        </w:rPr>
        <w:t>20</w:t>
      </w:r>
      <w:r w:rsidR="003833C3">
        <w:rPr>
          <w:rFonts w:asciiTheme="minorHAnsi" w:eastAsiaTheme="minorHAnsi" w:hAnsiTheme="minorHAnsi" w:cs="Arial"/>
          <w:kern w:val="0"/>
          <w:sz w:val="22"/>
          <w:szCs w:val="22"/>
          <w:lang w:eastAsia="en-US" w:bidi="ar-SA"/>
        </w:rPr>
        <w:t>21</w:t>
      </w:r>
      <w:r w:rsidRPr="00BA5C8E">
        <w:rPr>
          <w:rFonts w:asciiTheme="minorHAnsi" w:eastAsiaTheme="minorHAnsi" w:hAnsiTheme="minorHAnsi" w:cs="Arial"/>
          <w:kern w:val="0"/>
          <w:sz w:val="22"/>
          <w:szCs w:val="22"/>
          <w:lang w:eastAsia="en-US" w:bidi="ar-SA"/>
        </w:rPr>
        <w:t xml:space="preserve"> (Gruppe B) ermögliche</w:t>
      </w:r>
      <w:r w:rsidR="00D6411D" w:rsidRPr="00BA5C8E">
        <w:rPr>
          <w:rFonts w:asciiTheme="minorHAnsi" w:eastAsiaTheme="minorHAnsi" w:hAnsiTheme="minorHAnsi" w:cs="Arial"/>
          <w:kern w:val="0"/>
          <w:sz w:val="22"/>
          <w:szCs w:val="22"/>
          <w:lang w:eastAsia="en-US" w:bidi="ar-SA"/>
        </w:rPr>
        <w:t>n</w:t>
      </w:r>
      <w:r w:rsidRPr="00BA5C8E">
        <w:rPr>
          <w:rFonts w:asciiTheme="minorHAnsi" w:eastAsiaTheme="minorHAnsi" w:hAnsiTheme="minorHAnsi" w:cs="Arial"/>
          <w:kern w:val="0"/>
          <w:sz w:val="22"/>
          <w:szCs w:val="22"/>
          <w:lang w:eastAsia="en-US" w:bidi="ar-SA"/>
        </w:rPr>
        <w:t>. Bitte achten Sie bei der Verkleidung, insbesondere beim Schminken</w:t>
      </w:r>
      <w:r w:rsidR="003104BC">
        <w:rPr>
          <w:rFonts w:asciiTheme="minorHAnsi" w:eastAsiaTheme="minorHAnsi" w:hAnsiTheme="minorHAnsi" w:cs="Arial"/>
          <w:kern w:val="0"/>
          <w:sz w:val="22"/>
          <w:szCs w:val="22"/>
          <w:lang w:eastAsia="en-US" w:bidi="ar-SA"/>
        </w:rPr>
        <w:t>,</w:t>
      </w:r>
      <w:r w:rsidRPr="00BA5C8E">
        <w:rPr>
          <w:rFonts w:asciiTheme="minorHAnsi" w:eastAsiaTheme="minorHAnsi" w:hAnsiTheme="minorHAnsi" w:cs="Arial"/>
          <w:kern w:val="0"/>
          <w:sz w:val="22"/>
          <w:szCs w:val="22"/>
          <w:lang w:eastAsia="en-US" w:bidi="ar-SA"/>
        </w:rPr>
        <w:t xml:space="preserve"> darauf, dass das Tragen der M</w:t>
      </w:r>
      <w:r w:rsidR="00BA5C8E">
        <w:rPr>
          <w:rFonts w:asciiTheme="minorHAnsi" w:eastAsiaTheme="minorHAnsi" w:hAnsiTheme="minorHAnsi" w:cs="Arial"/>
          <w:kern w:val="0"/>
          <w:sz w:val="22"/>
          <w:szCs w:val="22"/>
          <w:lang w:eastAsia="en-US" w:bidi="ar-SA"/>
        </w:rPr>
        <w:t>und-Nasen-Bedeckung</w:t>
      </w:r>
      <w:r w:rsidRPr="00BA5C8E">
        <w:rPr>
          <w:rFonts w:asciiTheme="minorHAnsi" w:eastAsiaTheme="minorHAnsi" w:hAnsiTheme="minorHAnsi" w:cs="Arial"/>
          <w:kern w:val="0"/>
          <w:sz w:val="22"/>
          <w:szCs w:val="22"/>
          <w:lang w:eastAsia="en-US" w:bidi="ar-SA"/>
        </w:rPr>
        <w:t xml:space="preserve"> weiterhin möglich ist und nicht eingeschränkt wird.</w:t>
      </w:r>
      <w:r w:rsidR="00BA5C8E" w:rsidRPr="00BA5C8E">
        <w:rPr>
          <w:rFonts w:asciiTheme="minorHAnsi" w:eastAsiaTheme="minorHAnsi" w:hAnsiTheme="minorHAnsi" w:cs="Arial"/>
          <w:kern w:val="0"/>
          <w:sz w:val="22"/>
          <w:szCs w:val="22"/>
          <w:lang w:eastAsia="en-US" w:bidi="ar-SA"/>
        </w:rPr>
        <w:t xml:space="preserve"> Bzgl. der Verkleidung weise ich zudem daraufhin, dass die Kinder zwar eine zum Kostüm zugehörige „Spielzeugwaffe“ mitnehmen dürfen, Munition und spitze, harte Gegenstände aber zu Hause gelassen werden müssen.</w:t>
      </w:r>
    </w:p>
    <w:p w14:paraId="5E10DA58" w14:textId="48D1E571" w:rsidR="00D6411D" w:rsidRPr="00BA5C8E" w:rsidRDefault="00D6411D" w:rsidP="003833C3">
      <w:pPr>
        <w:pStyle w:val="Textkrper"/>
        <w:spacing w:after="0" w:line="300" w:lineRule="atLeast"/>
        <w:jc w:val="both"/>
        <w:rPr>
          <w:rFonts w:asciiTheme="minorHAnsi" w:eastAsiaTheme="minorHAnsi" w:hAnsiTheme="minorHAnsi" w:cs="Arial"/>
          <w:kern w:val="0"/>
          <w:sz w:val="22"/>
          <w:szCs w:val="22"/>
          <w:lang w:eastAsia="en-US" w:bidi="ar-SA"/>
        </w:rPr>
      </w:pPr>
      <w:r w:rsidRPr="00BA5C8E">
        <w:rPr>
          <w:rFonts w:asciiTheme="minorHAnsi" w:eastAsiaTheme="minorHAnsi" w:hAnsiTheme="minorHAnsi" w:cs="Arial"/>
          <w:kern w:val="0"/>
          <w:sz w:val="22"/>
          <w:szCs w:val="22"/>
          <w:lang w:eastAsia="en-US" w:bidi="ar-SA"/>
        </w:rPr>
        <w:t>Sicherlich wird es keine Karnevalsfeier wie in den letzten Jahren sein</w:t>
      </w:r>
      <w:r w:rsidR="003104BC">
        <w:rPr>
          <w:rFonts w:asciiTheme="minorHAnsi" w:eastAsiaTheme="minorHAnsi" w:hAnsiTheme="minorHAnsi" w:cs="Arial"/>
          <w:kern w:val="0"/>
          <w:sz w:val="22"/>
          <w:szCs w:val="22"/>
          <w:lang w:eastAsia="en-US" w:bidi="ar-SA"/>
        </w:rPr>
        <w:t>.</w:t>
      </w:r>
      <w:r w:rsidRPr="00BA5C8E">
        <w:rPr>
          <w:rFonts w:asciiTheme="minorHAnsi" w:eastAsiaTheme="minorHAnsi" w:hAnsiTheme="minorHAnsi" w:cs="Arial"/>
          <w:kern w:val="0"/>
          <w:sz w:val="22"/>
          <w:szCs w:val="22"/>
          <w:lang w:eastAsia="en-US" w:bidi="ar-SA"/>
        </w:rPr>
        <w:t xml:space="preserve"> </w:t>
      </w:r>
      <w:r w:rsidR="003104BC">
        <w:rPr>
          <w:rFonts w:asciiTheme="minorHAnsi" w:eastAsiaTheme="minorHAnsi" w:hAnsiTheme="minorHAnsi" w:cs="Arial"/>
          <w:kern w:val="0"/>
          <w:sz w:val="22"/>
          <w:szCs w:val="22"/>
          <w:lang w:eastAsia="en-US" w:bidi="ar-SA"/>
        </w:rPr>
        <w:t>Dennoch wird</w:t>
      </w:r>
      <w:r w:rsidRPr="00BA5C8E">
        <w:rPr>
          <w:rFonts w:asciiTheme="minorHAnsi" w:eastAsiaTheme="minorHAnsi" w:hAnsiTheme="minorHAnsi" w:cs="Arial"/>
          <w:kern w:val="0"/>
          <w:sz w:val="22"/>
          <w:szCs w:val="22"/>
          <w:lang w:eastAsia="en-US" w:bidi="ar-SA"/>
        </w:rPr>
        <w:t xml:space="preserve"> </w:t>
      </w:r>
      <w:r w:rsidR="00BA5C8E">
        <w:rPr>
          <w:rFonts w:asciiTheme="minorHAnsi" w:eastAsiaTheme="minorHAnsi" w:hAnsiTheme="minorHAnsi" w:cs="Arial"/>
          <w:kern w:val="0"/>
          <w:sz w:val="22"/>
          <w:szCs w:val="22"/>
          <w:lang w:eastAsia="en-US" w:bidi="ar-SA"/>
        </w:rPr>
        <w:t xml:space="preserve">sich </w:t>
      </w:r>
      <w:r w:rsidRPr="00BA5C8E">
        <w:rPr>
          <w:rFonts w:asciiTheme="minorHAnsi" w:eastAsiaTheme="minorHAnsi" w:hAnsiTheme="minorHAnsi" w:cs="Arial"/>
          <w:kern w:val="0"/>
          <w:sz w:val="22"/>
          <w:szCs w:val="22"/>
          <w:lang w:eastAsia="en-US" w:bidi="ar-SA"/>
        </w:rPr>
        <w:t xml:space="preserve">jede Klasse </w:t>
      </w:r>
      <w:r w:rsidR="00BA5C8E">
        <w:rPr>
          <w:rFonts w:asciiTheme="minorHAnsi" w:eastAsiaTheme="minorHAnsi" w:hAnsiTheme="minorHAnsi" w:cs="Arial"/>
          <w:kern w:val="0"/>
          <w:sz w:val="22"/>
          <w:szCs w:val="22"/>
          <w:lang w:eastAsia="en-US" w:bidi="ar-SA"/>
        </w:rPr>
        <w:t>intern</w:t>
      </w:r>
      <w:r w:rsidRPr="00BA5C8E">
        <w:rPr>
          <w:rFonts w:asciiTheme="minorHAnsi" w:eastAsiaTheme="minorHAnsi" w:hAnsiTheme="minorHAnsi" w:cs="Arial"/>
          <w:kern w:val="0"/>
          <w:sz w:val="22"/>
          <w:szCs w:val="22"/>
          <w:lang w:eastAsia="en-US" w:bidi="ar-SA"/>
        </w:rPr>
        <w:t xml:space="preserve"> und unter den geltenden Abstands- und Hygieneregeln ein Teil des Vormittags mit dem Thema „Karneval“ beschäftig</w:t>
      </w:r>
      <w:r w:rsidR="003104BC">
        <w:rPr>
          <w:rFonts w:asciiTheme="minorHAnsi" w:eastAsiaTheme="minorHAnsi" w:hAnsiTheme="minorHAnsi" w:cs="Arial"/>
          <w:kern w:val="0"/>
          <w:sz w:val="22"/>
          <w:szCs w:val="22"/>
          <w:lang w:eastAsia="en-US" w:bidi="ar-SA"/>
        </w:rPr>
        <w:t>en</w:t>
      </w:r>
      <w:r w:rsidRPr="00BA5C8E">
        <w:rPr>
          <w:rFonts w:asciiTheme="minorHAnsi" w:eastAsiaTheme="minorHAnsi" w:hAnsiTheme="minorHAnsi" w:cs="Arial"/>
          <w:kern w:val="0"/>
          <w:sz w:val="22"/>
          <w:szCs w:val="22"/>
          <w:lang w:eastAsia="en-US" w:bidi="ar-SA"/>
        </w:rPr>
        <w:t>, um für ein bisschen Abwechslung</w:t>
      </w:r>
      <w:r w:rsidR="00BA5C8E" w:rsidRPr="00BA5C8E">
        <w:rPr>
          <w:rFonts w:asciiTheme="minorHAnsi" w:eastAsiaTheme="minorHAnsi" w:hAnsiTheme="minorHAnsi" w:cs="Arial"/>
          <w:kern w:val="0"/>
          <w:sz w:val="22"/>
          <w:szCs w:val="22"/>
          <w:lang w:eastAsia="en-US" w:bidi="ar-SA"/>
        </w:rPr>
        <w:t xml:space="preserve"> in </w:t>
      </w:r>
      <w:r w:rsidRPr="00BA5C8E">
        <w:rPr>
          <w:rFonts w:asciiTheme="minorHAnsi" w:eastAsiaTheme="minorHAnsi" w:hAnsiTheme="minorHAnsi" w:cs="Arial"/>
          <w:kern w:val="0"/>
          <w:sz w:val="22"/>
          <w:szCs w:val="22"/>
          <w:lang w:eastAsia="en-US" w:bidi="ar-SA"/>
        </w:rPr>
        <w:t>der gerade für die Kinder sehr eingeschränkten Pandemiezeit zu sorgen.</w:t>
      </w:r>
    </w:p>
    <w:p w14:paraId="60EE4E9E" w14:textId="6E4A5E94" w:rsidR="00D6411D" w:rsidRPr="00BA5C8E" w:rsidRDefault="00D6411D" w:rsidP="003833C3">
      <w:pPr>
        <w:pStyle w:val="Textkrper"/>
        <w:spacing w:after="0" w:line="300" w:lineRule="atLeast"/>
        <w:jc w:val="both"/>
        <w:rPr>
          <w:rFonts w:asciiTheme="minorHAnsi" w:eastAsiaTheme="minorHAnsi" w:hAnsiTheme="minorHAnsi" w:cs="Arial"/>
          <w:kern w:val="0"/>
          <w:sz w:val="22"/>
          <w:szCs w:val="22"/>
          <w:lang w:eastAsia="en-US" w:bidi="ar-SA"/>
        </w:rPr>
      </w:pPr>
      <w:r w:rsidRPr="00BA5C8E">
        <w:rPr>
          <w:rFonts w:asciiTheme="minorHAnsi" w:eastAsiaTheme="minorHAnsi" w:hAnsiTheme="minorHAnsi" w:cs="Arial"/>
          <w:kern w:val="0"/>
          <w:sz w:val="22"/>
          <w:szCs w:val="22"/>
          <w:lang w:eastAsia="en-US" w:bidi="ar-SA"/>
        </w:rPr>
        <w:t>Neben dem gesunden Frühstück darf jedes Kind auch eine kleine Süßigkeit für sich einpacken (z.B. kleine M</w:t>
      </w:r>
      <w:r w:rsidR="003833C3">
        <w:rPr>
          <w:rFonts w:asciiTheme="minorHAnsi" w:eastAsiaTheme="minorHAnsi" w:hAnsiTheme="minorHAnsi" w:cs="Arial"/>
          <w:kern w:val="0"/>
          <w:sz w:val="22"/>
          <w:szCs w:val="22"/>
          <w:lang w:eastAsia="en-US" w:bidi="ar-SA"/>
        </w:rPr>
        <w:t>aoam</w:t>
      </w:r>
      <w:r w:rsidRPr="00BA5C8E">
        <w:rPr>
          <w:rFonts w:asciiTheme="minorHAnsi" w:eastAsiaTheme="minorHAnsi" w:hAnsiTheme="minorHAnsi" w:cs="Arial"/>
          <w:kern w:val="0"/>
          <w:sz w:val="22"/>
          <w:szCs w:val="22"/>
          <w:lang w:eastAsia="en-US" w:bidi="ar-SA"/>
        </w:rPr>
        <w:t xml:space="preserve">-Packung und Gummibärchentüte), um den Tag etwas zu versüßen. Bitte achten Sie zum einen darauf keine großen Chipstüten mitzugeben, da das Verteilen von Lebensmitteln unter den Kindern aktuell nicht erlaubt ist und zum anderen </w:t>
      </w:r>
      <w:r w:rsidRPr="00BA5C8E">
        <w:rPr>
          <w:rFonts w:asciiTheme="minorHAnsi" w:eastAsiaTheme="minorHAnsi" w:hAnsiTheme="minorHAnsi" w:cs="Arial"/>
          <w:b/>
          <w:bCs/>
          <w:kern w:val="0"/>
          <w:sz w:val="22"/>
          <w:szCs w:val="22"/>
          <w:lang w:eastAsia="en-US" w:bidi="ar-SA"/>
        </w:rPr>
        <w:t>keine erdnusshaltigen Produkte</w:t>
      </w:r>
      <w:r w:rsidRPr="00BA5C8E">
        <w:rPr>
          <w:rFonts w:asciiTheme="minorHAnsi" w:eastAsiaTheme="minorHAnsi" w:hAnsiTheme="minorHAnsi" w:cs="Arial"/>
          <w:kern w:val="0"/>
          <w:sz w:val="22"/>
          <w:szCs w:val="22"/>
          <w:lang w:eastAsia="en-US" w:bidi="ar-SA"/>
        </w:rPr>
        <w:t xml:space="preserve"> (Süßigkeiten mit Spuren von Erdnüssen oder Schalenfrüchten) mitzugeben, da diese bei Allergikern </w:t>
      </w:r>
      <w:r w:rsidR="00BA5C8E" w:rsidRPr="00BA5C8E">
        <w:rPr>
          <w:rFonts w:asciiTheme="minorHAnsi" w:eastAsiaTheme="minorHAnsi" w:hAnsiTheme="minorHAnsi" w:cs="Arial"/>
          <w:kern w:val="0"/>
          <w:sz w:val="22"/>
          <w:szCs w:val="22"/>
          <w:lang w:eastAsia="en-US" w:bidi="ar-SA"/>
        </w:rPr>
        <w:t>bereits schwere allergische Reaktion hervorrufen können, ohne in der direkten Nähe zu sein.</w:t>
      </w:r>
    </w:p>
    <w:p w14:paraId="5AB44A2A" w14:textId="24227473" w:rsidR="00826F04" w:rsidRPr="00BA5C8E" w:rsidRDefault="00D6411D" w:rsidP="003833C3">
      <w:pPr>
        <w:pStyle w:val="Textkrper"/>
        <w:spacing w:line="300" w:lineRule="atLeast"/>
        <w:jc w:val="both"/>
        <w:rPr>
          <w:rFonts w:asciiTheme="minorHAnsi" w:eastAsiaTheme="minorHAnsi" w:hAnsiTheme="minorHAnsi" w:cs="Arial"/>
          <w:kern w:val="0"/>
          <w:sz w:val="22"/>
          <w:szCs w:val="22"/>
          <w:lang w:eastAsia="en-US" w:bidi="ar-SA"/>
        </w:rPr>
      </w:pPr>
      <w:r w:rsidRPr="00BA5C8E">
        <w:rPr>
          <w:rFonts w:asciiTheme="minorHAnsi" w:eastAsiaTheme="minorHAnsi" w:hAnsiTheme="minorHAnsi" w:cs="Arial"/>
          <w:kern w:val="0"/>
          <w:sz w:val="22"/>
          <w:szCs w:val="22"/>
          <w:lang w:eastAsia="en-US" w:bidi="ar-SA"/>
        </w:rPr>
        <w:t xml:space="preserve">Bitte geben Sie Ihrem Kind aber auch die </w:t>
      </w:r>
      <w:r w:rsidRPr="00BA5C8E">
        <w:rPr>
          <w:rFonts w:asciiTheme="minorHAnsi" w:eastAsiaTheme="minorHAnsi" w:hAnsiTheme="minorHAnsi" w:cs="Arial"/>
          <w:b/>
          <w:bCs/>
          <w:kern w:val="0"/>
          <w:sz w:val="22"/>
          <w:szCs w:val="22"/>
          <w:lang w:eastAsia="en-US" w:bidi="ar-SA"/>
        </w:rPr>
        <w:t>Schultasche mit den Lernmaterialien</w:t>
      </w:r>
      <w:r w:rsidRPr="00BA5C8E">
        <w:rPr>
          <w:rFonts w:asciiTheme="minorHAnsi" w:eastAsiaTheme="minorHAnsi" w:hAnsiTheme="minorHAnsi" w:cs="Arial"/>
          <w:kern w:val="0"/>
          <w:sz w:val="22"/>
          <w:szCs w:val="22"/>
          <w:lang w:eastAsia="en-US" w:bidi="ar-SA"/>
        </w:rPr>
        <w:t xml:space="preserve"> mit zur Schule.</w:t>
      </w:r>
    </w:p>
    <w:p w14:paraId="46517A89" w14:textId="0B35C846" w:rsidR="00BA5C8E" w:rsidRPr="00622A3B" w:rsidRDefault="00BA5C8E" w:rsidP="00BA5C8E">
      <w:pPr>
        <w:shd w:val="clear" w:color="auto" w:fill="D9D9D9" w:themeFill="background1" w:themeFillShade="D9"/>
        <w:spacing w:line="240" w:lineRule="auto"/>
        <w:rPr>
          <w:rFonts w:ascii="Arial" w:hAnsi="Arial" w:cs="Arial"/>
          <w:b/>
          <w:sz w:val="18"/>
          <w:szCs w:val="18"/>
        </w:rPr>
      </w:pPr>
      <w:r>
        <w:rPr>
          <w:rFonts w:ascii="Arial" w:hAnsi="Arial" w:cs="Arial"/>
          <w:b/>
          <w:sz w:val="18"/>
          <w:szCs w:val="18"/>
        </w:rPr>
        <w:t>Aschermittwoch</w:t>
      </w:r>
    </w:p>
    <w:p w14:paraId="58DA35DE" w14:textId="15A38473" w:rsidR="00BA5C8E" w:rsidRDefault="00BA5C8E" w:rsidP="003833C3">
      <w:pPr>
        <w:spacing w:after="120"/>
        <w:jc w:val="both"/>
      </w:pPr>
      <w:r w:rsidRPr="00BA5C8E">
        <w:rPr>
          <w:rFonts w:cs="Arial"/>
        </w:rPr>
        <w:t>Am Aschermittwoch nehmen nach Rücksprache mit Pastoralreferent Thomas Kramer nur die in der Schule anwesenden Kinder aus Jahrgang 3 (Erstkommunionkinder)</w:t>
      </w:r>
      <w:r w:rsidR="003833C3">
        <w:rPr>
          <w:rFonts w:cs="Arial"/>
        </w:rPr>
        <w:t xml:space="preserve"> mit ihren Klassenlehrerinnen</w:t>
      </w:r>
      <w:r w:rsidRPr="00BA5C8E">
        <w:rPr>
          <w:rFonts w:cs="Arial"/>
        </w:rPr>
        <w:t xml:space="preserve"> unter den geltenden Abstands- und Hygieneregeln an der Messe teil. </w:t>
      </w:r>
      <w:r w:rsidRPr="00BA5C8E">
        <w:t xml:space="preserve">Eine Verteilung des Aschekreuzes im herkömmlichen Sinn findet in diesem Jahr nicht statt. </w:t>
      </w:r>
      <w:r w:rsidR="00CE7DCC">
        <w:t>Es werden</w:t>
      </w:r>
      <w:r w:rsidRPr="00BA5C8E">
        <w:t xml:space="preserve"> Döschen mit Asche zum Mitnehmen</w:t>
      </w:r>
      <w:r w:rsidR="00CE7DCC">
        <w:t xml:space="preserve"> verteilt</w:t>
      </w:r>
      <w:r w:rsidRPr="00BA5C8E">
        <w:t xml:space="preserve">, um das Kreuz </w:t>
      </w:r>
      <w:r w:rsidR="00CE7DCC" w:rsidRPr="00BA5C8E">
        <w:t>zu Hause</w:t>
      </w:r>
      <w:r w:rsidRPr="00BA5C8E">
        <w:t xml:space="preserve"> selbst auf die Stirn zu zeichnen.</w:t>
      </w:r>
    </w:p>
    <w:p w14:paraId="1BEFF94B" w14:textId="7A9E3D79" w:rsidR="00CE7DCC" w:rsidRPr="00622A3B" w:rsidRDefault="00CE7DCC" w:rsidP="00CE7DCC">
      <w:pPr>
        <w:shd w:val="clear" w:color="auto" w:fill="D9D9D9" w:themeFill="background1" w:themeFillShade="D9"/>
        <w:spacing w:line="240" w:lineRule="auto"/>
        <w:rPr>
          <w:rFonts w:ascii="Arial" w:hAnsi="Arial" w:cs="Arial"/>
          <w:b/>
          <w:sz w:val="18"/>
          <w:szCs w:val="18"/>
        </w:rPr>
      </w:pPr>
      <w:r>
        <w:rPr>
          <w:rFonts w:ascii="Arial" w:hAnsi="Arial" w:cs="Arial"/>
          <w:b/>
          <w:sz w:val="18"/>
          <w:szCs w:val="18"/>
        </w:rPr>
        <w:t>Kopfläuse</w:t>
      </w:r>
    </w:p>
    <w:p w14:paraId="14F87D6A" w14:textId="51FBEC92" w:rsidR="00CE7DCC" w:rsidRPr="00CE7DCC" w:rsidRDefault="00CE7DCC" w:rsidP="003833C3">
      <w:pPr>
        <w:pStyle w:val="Kopfzeile"/>
        <w:tabs>
          <w:tab w:val="clear" w:pos="4536"/>
          <w:tab w:val="clear" w:pos="9072"/>
        </w:tabs>
        <w:spacing w:after="120" w:line="240" w:lineRule="auto"/>
        <w:jc w:val="both"/>
        <w:rPr>
          <w:rFonts w:cs="Arial"/>
        </w:rPr>
      </w:pPr>
      <w:r>
        <w:rPr>
          <w:rFonts w:cs="Arial"/>
        </w:rPr>
        <w:t xml:space="preserve">Am Wochenende erreichte die Schule die Nachricht, dass einige Kinder Kopfläuse haben. Ich bitte Sie daher, dass Sie Ihre Kinder zu Hause auf einen Kopfläusebefall kontrollieren und ggf. eine Behandlung mit den entsprechenden Mitteln und Maßnahmen durchführen. </w:t>
      </w:r>
      <w:r w:rsidRPr="00CE7DCC">
        <w:rPr>
          <w:rFonts w:cs="Arial"/>
        </w:rPr>
        <w:t xml:space="preserve">Wir hoffen, dass Dank Ihrer Mithilfe die </w:t>
      </w:r>
      <w:r w:rsidR="000417DE">
        <w:rPr>
          <w:rFonts w:cs="Arial"/>
        </w:rPr>
        <w:t>Übertragungskette</w:t>
      </w:r>
      <w:r w:rsidRPr="00CE7DCC">
        <w:rPr>
          <w:rFonts w:cs="Arial"/>
        </w:rPr>
        <w:t xml:space="preserve"> unterbrochen werden kann.</w:t>
      </w:r>
    </w:p>
    <w:p w14:paraId="4E95DDD6" w14:textId="3428C0DA" w:rsidR="009575F3" w:rsidRPr="00622A3B" w:rsidRDefault="009575F3" w:rsidP="009575F3">
      <w:pPr>
        <w:shd w:val="clear" w:color="auto" w:fill="D9D9D9" w:themeFill="background1" w:themeFillShade="D9"/>
        <w:spacing w:line="240" w:lineRule="auto"/>
        <w:rPr>
          <w:rFonts w:ascii="Arial" w:hAnsi="Arial" w:cs="Arial"/>
          <w:b/>
          <w:sz w:val="18"/>
          <w:szCs w:val="18"/>
        </w:rPr>
      </w:pPr>
      <w:r w:rsidRPr="00622A3B">
        <w:rPr>
          <w:rFonts w:ascii="Arial" w:hAnsi="Arial" w:cs="Arial"/>
          <w:b/>
          <w:sz w:val="18"/>
          <w:szCs w:val="18"/>
        </w:rPr>
        <w:t>Wechselunterricht (Szenario B)</w:t>
      </w:r>
      <w:r w:rsidR="00CE7DCC">
        <w:rPr>
          <w:rFonts w:ascii="Arial" w:hAnsi="Arial" w:cs="Arial"/>
          <w:b/>
          <w:sz w:val="18"/>
          <w:szCs w:val="18"/>
        </w:rPr>
        <w:t xml:space="preserve"> – Notbetreuungsangebot – keine Ganztagsschule</w:t>
      </w:r>
    </w:p>
    <w:p w14:paraId="5B14ECEC" w14:textId="14859747" w:rsidR="00CE7DCC" w:rsidRPr="00CE7DCC" w:rsidRDefault="00CE7DCC" w:rsidP="00CE7DCC">
      <w:pPr>
        <w:pStyle w:val="Textkrper"/>
        <w:jc w:val="both"/>
        <w:rPr>
          <w:rFonts w:asciiTheme="minorHAnsi" w:hAnsiTheme="minorHAnsi" w:cs="Arial"/>
          <w:sz w:val="22"/>
          <w:szCs w:val="22"/>
        </w:rPr>
      </w:pPr>
      <w:r w:rsidRPr="00CE7DCC">
        <w:rPr>
          <w:rFonts w:asciiTheme="minorHAnsi" w:hAnsiTheme="minorHAnsi" w:cs="Arial"/>
          <w:sz w:val="22"/>
          <w:szCs w:val="22"/>
        </w:rPr>
        <w:t>Aktuell sieht es so</w:t>
      </w:r>
      <w:r w:rsidR="008269F7">
        <w:rPr>
          <w:rFonts w:asciiTheme="minorHAnsi" w:hAnsiTheme="minorHAnsi" w:cs="Arial"/>
          <w:sz w:val="22"/>
          <w:szCs w:val="22"/>
        </w:rPr>
        <w:t xml:space="preserve"> aus</w:t>
      </w:r>
      <w:r w:rsidRPr="00CE7DCC">
        <w:rPr>
          <w:rFonts w:asciiTheme="minorHAnsi" w:hAnsiTheme="minorHAnsi" w:cs="Arial"/>
          <w:sz w:val="22"/>
          <w:szCs w:val="22"/>
        </w:rPr>
        <w:t>, dass beim anstehenden Bund-Länder-Treffen</w:t>
      </w:r>
      <w:r w:rsidR="00E876FA">
        <w:rPr>
          <w:rFonts w:asciiTheme="minorHAnsi" w:hAnsiTheme="minorHAnsi" w:cs="Arial"/>
          <w:sz w:val="22"/>
          <w:szCs w:val="22"/>
        </w:rPr>
        <w:t xml:space="preserve"> am Mittwoch, den 10.02.2021</w:t>
      </w:r>
      <w:r w:rsidRPr="00CE7DCC">
        <w:rPr>
          <w:rFonts w:asciiTheme="minorHAnsi" w:hAnsiTheme="minorHAnsi" w:cs="Arial"/>
          <w:sz w:val="22"/>
          <w:szCs w:val="22"/>
        </w:rPr>
        <w:t xml:space="preserve"> die Regelungen für den Grundschulbereich in Niedersachsen wie gehabt fortgesetzt werden.</w:t>
      </w:r>
      <w:r w:rsidR="00E876FA">
        <w:rPr>
          <w:rFonts w:asciiTheme="minorHAnsi" w:hAnsiTheme="minorHAnsi" w:cs="Arial"/>
          <w:sz w:val="22"/>
          <w:szCs w:val="22"/>
        </w:rPr>
        <w:t xml:space="preserve"> </w:t>
      </w:r>
      <w:r w:rsidR="000417DE">
        <w:rPr>
          <w:rFonts w:asciiTheme="minorHAnsi" w:hAnsiTheme="minorHAnsi" w:cs="Arial"/>
          <w:sz w:val="22"/>
          <w:szCs w:val="22"/>
        </w:rPr>
        <w:t>Bitte informieren Sie sich regelmäßig auf unserer Schulhomepage über die neusten Entwicklungen und Vorgaben für den Schulbereich.</w:t>
      </w:r>
    </w:p>
    <w:p w14:paraId="089ECB26" w14:textId="765FFA5E" w:rsidR="00BA5C8E" w:rsidRPr="00E876FA" w:rsidRDefault="00BA5C8E" w:rsidP="00CE7DCC">
      <w:pPr>
        <w:pStyle w:val="Textkrper"/>
        <w:rPr>
          <w:rFonts w:asciiTheme="minorHAnsi" w:eastAsiaTheme="minorHAnsi" w:hAnsiTheme="minorHAnsi" w:cs="Arial"/>
          <w:i/>
          <w:iCs/>
          <w:kern w:val="0"/>
          <w:sz w:val="22"/>
          <w:szCs w:val="22"/>
          <w:lang w:eastAsia="en-US" w:bidi="ar-SA"/>
        </w:rPr>
      </w:pPr>
      <w:r w:rsidRPr="00E876FA">
        <w:rPr>
          <w:rFonts w:asciiTheme="minorHAnsi" w:eastAsiaTheme="minorHAnsi" w:hAnsiTheme="minorHAnsi" w:cs="Arial"/>
          <w:i/>
          <w:iCs/>
          <w:kern w:val="0"/>
          <w:sz w:val="22"/>
          <w:szCs w:val="22"/>
          <w:lang w:eastAsia="en-US" w:bidi="ar-SA"/>
        </w:rPr>
        <w:t xml:space="preserve">Kommen Sie weiterhin </w:t>
      </w:r>
      <w:r w:rsidRPr="00E876FA">
        <w:rPr>
          <w:rFonts w:asciiTheme="minorHAnsi" w:hAnsiTheme="minorHAnsi" w:cs="Arial"/>
          <w:i/>
          <w:iCs/>
          <w:sz w:val="22"/>
          <w:szCs w:val="22"/>
        </w:rPr>
        <w:t>gut</w:t>
      </w:r>
      <w:r w:rsidRPr="00E876FA">
        <w:rPr>
          <w:rFonts w:asciiTheme="minorHAnsi" w:eastAsiaTheme="minorHAnsi" w:hAnsiTheme="minorHAnsi" w:cs="Arial"/>
          <w:i/>
          <w:iCs/>
          <w:kern w:val="0"/>
          <w:sz w:val="22"/>
          <w:szCs w:val="22"/>
          <w:lang w:eastAsia="en-US" w:bidi="ar-SA"/>
        </w:rPr>
        <w:t xml:space="preserve"> durch die Zeit und bleiben Sie und Ihre Familien gesund. </w:t>
      </w:r>
    </w:p>
    <w:p w14:paraId="210BB2EF" w14:textId="700EBE28" w:rsidR="00BA5C8E" w:rsidRPr="000417DE" w:rsidRDefault="003A2425" w:rsidP="000417DE">
      <w:pPr>
        <w:pStyle w:val="Textkrper"/>
        <w:rPr>
          <w:rFonts w:asciiTheme="minorHAnsi" w:eastAsiaTheme="minorHAnsi" w:hAnsiTheme="minorHAnsi" w:cs="Arial"/>
          <w:kern w:val="0"/>
          <w:sz w:val="22"/>
          <w:szCs w:val="22"/>
          <w:lang w:eastAsia="en-US" w:bidi="ar-SA"/>
        </w:rPr>
      </w:pPr>
      <w:r w:rsidRPr="00CE7DCC">
        <w:rPr>
          <w:rFonts w:asciiTheme="minorHAnsi" w:eastAsiaTheme="minorHAnsi" w:hAnsiTheme="minorHAnsi" w:cs="Arial"/>
          <w:kern w:val="0"/>
          <w:sz w:val="22"/>
          <w:szCs w:val="22"/>
          <w:lang w:eastAsia="en-US" w:bidi="ar-SA"/>
        </w:rPr>
        <w:t>Mit freundlichem Gruß</w:t>
      </w:r>
    </w:p>
    <w:p w14:paraId="3C2A1DC4" w14:textId="4EE4227B" w:rsidR="00790498" w:rsidRPr="003833C3" w:rsidRDefault="00BE00F8" w:rsidP="00E96463">
      <w:pPr>
        <w:pStyle w:val="Textkrper"/>
        <w:spacing w:after="0"/>
        <w:rPr>
          <w:rFonts w:ascii="Lucida Handwriting" w:hAnsi="Lucida Handwriting" w:cs="Arial"/>
          <w:iCs/>
          <w:sz w:val="20"/>
          <w:szCs w:val="20"/>
        </w:rPr>
      </w:pPr>
      <w:r w:rsidRPr="003833C3">
        <w:rPr>
          <w:rFonts w:ascii="Lucida Handwriting" w:hAnsi="Lucida Handwriting" w:cs="Arial"/>
          <w:iCs/>
          <w:sz w:val="20"/>
          <w:szCs w:val="20"/>
        </w:rPr>
        <w:t>M</w:t>
      </w:r>
      <w:r w:rsidR="00E96463" w:rsidRPr="003833C3">
        <w:rPr>
          <w:rFonts w:ascii="Lucida Handwriting" w:hAnsi="Lucida Handwriting" w:cs="Arial"/>
          <w:iCs/>
          <w:sz w:val="20"/>
          <w:szCs w:val="20"/>
        </w:rPr>
        <w:t>atthias</w:t>
      </w:r>
      <w:r w:rsidRPr="003833C3">
        <w:rPr>
          <w:rFonts w:ascii="Lucida Handwriting" w:hAnsi="Lucida Handwriting" w:cs="Arial"/>
          <w:iCs/>
          <w:sz w:val="20"/>
          <w:szCs w:val="20"/>
        </w:rPr>
        <w:t xml:space="preserve"> Wraga</w:t>
      </w:r>
    </w:p>
    <w:p w14:paraId="36C4BCF3" w14:textId="156F9A4F" w:rsidR="00A21208" w:rsidRPr="00CE7DCC" w:rsidRDefault="00A21208" w:rsidP="00E96463">
      <w:pPr>
        <w:pStyle w:val="Textkrper"/>
        <w:spacing w:after="0"/>
        <w:rPr>
          <w:rFonts w:asciiTheme="minorHAnsi" w:hAnsiTheme="minorHAnsi" w:cs="Arial"/>
          <w:sz w:val="16"/>
          <w:szCs w:val="16"/>
        </w:rPr>
      </w:pPr>
      <w:r w:rsidRPr="00CE7DCC">
        <w:rPr>
          <w:rFonts w:asciiTheme="minorHAnsi" w:hAnsiTheme="minorHAnsi" w:cs="Arial"/>
          <w:sz w:val="16"/>
          <w:szCs w:val="16"/>
        </w:rPr>
        <w:t>Schulleitung</w:t>
      </w:r>
    </w:p>
    <w:sectPr w:rsidR="00A21208" w:rsidRPr="00CE7DCC" w:rsidSect="00A47D40">
      <w:headerReference w:type="default" r:id="rId8"/>
      <w:headerReference w:type="first" r:id="rId9"/>
      <w:footerReference w:type="first" r:id="rId10"/>
      <w:pgSz w:w="11906" w:h="16838" w:code="9"/>
      <w:pgMar w:top="1956" w:right="851" w:bottom="284" w:left="851" w:header="90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446E0" w14:textId="77777777" w:rsidR="006A31B9" w:rsidRDefault="006A31B9" w:rsidP="005D7700">
      <w:r>
        <w:separator/>
      </w:r>
    </w:p>
  </w:endnote>
  <w:endnote w:type="continuationSeparator" w:id="0">
    <w:p w14:paraId="5195F63D" w14:textId="77777777" w:rsidR="006A31B9" w:rsidRDefault="006A31B9" w:rsidP="005D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3004F" w14:textId="77777777" w:rsidR="00A21208" w:rsidRPr="00C463A3" w:rsidRDefault="00A21208" w:rsidP="00C463A3">
    <w:pPr>
      <w:pStyle w:val="Kopfzeile"/>
      <w:spacing w:line="240" w:lineRule="auto"/>
      <w:jc w:val="center"/>
      <w:rPr>
        <w:sz w:val="18"/>
        <w:szCs w:val="18"/>
      </w:rPr>
    </w:pPr>
    <w:r w:rsidRPr="00C463A3">
      <w:rPr>
        <w:sz w:val="18"/>
        <w:szCs w:val="18"/>
      </w:rPr>
      <w:t>Schulstraße 2, 49777 Klein Berßen</w:t>
    </w:r>
  </w:p>
  <w:p w14:paraId="24FFD076" w14:textId="77777777" w:rsidR="00A21208" w:rsidRPr="00A21208" w:rsidRDefault="00A21208" w:rsidP="00C463A3">
    <w:pPr>
      <w:pStyle w:val="Kopfzeile"/>
      <w:tabs>
        <w:tab w:val="clear" w:pos="9072"/>
        <w:tab w:val="right" w:pos="9781"/>
      </w:tabs>
      <w:spacing w:line="240" w:lineRule="auto"/>
      <w:ind w:left="-426" w:right="-257"/>
      <w:jc w:val="center"/>
      <w:rPr>
        <w:sz w:val="18"/>
        <w:szCs w:val="18"/>
      </w:rPr>
    </w:pPr>
    <w:r w:rsidRPr="00A21208">
      <w:rPr>
        <w:sz w:val="18"/>
        <w:szCs w:val="18"/>
      </w:rPr>
      <w:t xml:space="preserve">Tel.: 05965/938550 - Fax: 05965 /9385520 - E-Mail: </w:t>
    </w:r>
    <w:hyperlink r:id="rId1" w:history="1">
      <w:r w:rsidRPr="00A21208">
        <w:rPr>
          <w:rStyle w:val="Hyperlink"/>
          <w:sz w:val="18"/>
          <w:szCs w:val="18"/>
        </w:rPr>
        <w:t>info@gs-sued-huemmling.de</w:t>
      </w:r>
    </w:hyperlink>
    <w:r w:rsidRPr="00A21208">
      <w:rPr>
        <w:sz w:val="18"/>
        <w:szCs w:val="18"/>
      </w:rPr>
      <w:t xml:space="preserve"> – Homepage: www.grundschule-sued-huemmling.de</w:t>
    </w:r>
  </w:p>
  <w:p w14:paraId="04ECF8B7" w14:textId="77777777" w:rsidR="00A21208" w:rsidRPr="00D9738C" w:rsidRDefault="00A21208" w:rsidP="006B33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48EE2" w14:textId="77777777" w:rsidR="006A31B9" w:rsidRDefault="006A31B9" w:rsidP="005D7700">
      <w:r>
        <w:separator/>
      </w:r>
    </w:p>
  </w:footnote>
  <w:footnote w:type="continuationSeparator" w:id="0">
    <w:p w14:paraId="4EAA69C6" w14:textId="77777777" w:rsidR="006A31B9" w:rsidRDefault="006A31B9" w:rsidP="005D7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0C405" w14:textId="77777777" w:rsidR="00A21208" w:rsidRDefault="00A21208" w:rsidP="005E2421">
    <w:pPr>
      <w:pStyle w:val="Kopfzeile"/>
      <w:jc w:val="center"/>
    </w:pPr>
    <w:r>
      <w:t xml:space="preserve">Seite </w:t>
    </w:r>
    <w:r w:rsidR="00CE0793">
      <w:rPr>
        <w:noProof/>
      </w:rPr>
      <w:fldChar w:fldCharType="begin"/>
    </w:r>
    <w:r w:rsidR="00CE0793">
      <w:rPr>
        <w:noProof/>
      </w:rPr>
      <w:instrText>PAGE   \* MERGEFORMAT</w:instrText>
    </w:r>
    <w:r w:rsidR="00CE0793">
      <w:rPr>
        <w:noProof/>
      </w:rPr>
      <w:fldChar w:fldCharType="separate"/>
    </w:r>
    <w:r w:rsidR="00752956">
      <w:rPr>
        <w:noProof/>
      </w:rPr>
      <w:t>2</w:t>
    </w:r>
    <w:r w:rsidR="00CE079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0949D" w14:textId="749A4738" w:rsidR="00A21208" w:rsidRDefault="00A270B2">
    <w:pPr>
      <w:pStyle w:val="Kopfzeile"/>
    </w:pPr>
    <w:r>
      <w:rPr>
        <w:noProof/>
        <w:lang w:eastAsia="de-DE"/>
      </w:rPr>
      <w:drawing>
        <wp:anchor distT="0" distB="0" distL="0" distR="0" simplePos="0" relativeHeight="251665408" behindDoc="0" locked="0" layoutInCell="1" allowOverlap="1" wp14:anchorId="08752787" wp14:editId="0016002A">
          <wp:simplePos x="0" y="0"/>
          <wp:positionH relativeFrom="margin">
            <wp:posOffset>4247515</wp:posOffset>
          </wp:positionH>
          <wp:positionV relativeFrom="paragraph">
            <wp:posOffset>-485140</wp:posOffset>
          </wp:positionV>
          <wp:extent cx="2230163" cy="1250731"/>
          <wp:effectExtent l="0" t="0" r="0" b="6985"/>
          <wp:wrapNone/>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230163" cy="1250731"/>
                  </a:xfrm>
                  <a:prstGeom prst="rect">
                    <a:avLst/>
                  </a:prstGeom>
                  <a:solidFill>
                    <a:srgbClr val="FFFFFF"/>
                  </a:solidFill>
                  <a:ln w="9525">
                    <a:noFill/>
                    <a:miter lim="800000"/>
                    <a:headEnd/>
                    <a:tailEnd/>
                  </a:ln>
                </pic:spPr>
              </pic:pic>
            </a:graphicData>
          </a:graphic>
        </wp:anchor>
      </w:drawing>
    </w:r>
    <w:r w:rsidR="00A21208">
      <w:rPr>
        <w:noProof/>
        <w:lang w:eastAsia="de-DE"/>
      </w:rPr>
      <w:drawing>
        <wp:anchor distT="0" distB="0" distL="114300" distR="114300" simplePos="0" relativeHeight="251664384" behindDoc="1" locked="0" layoutInCell="1" allowOverlap="1" wp14:anchorId="0301588F" wp14:editId="2D0A1A86">
          <wp:simplePos x="0" y="0"/>
          <wp:positionH relativeFrom="column">
            <wp:posOffset>74930</wp:posOffset>
          </wp:positionH>
          <wp:positionV relativeFrom="paragraph">
            <wp:posOffset>-334645</wp:posOffset>
          </wp:positionV>
          <wp:extent cx="1736090" cy="1187450"/>
          <wp:effectExtent l="19050" t="0" r="0" b="0"/>
          <wp:wrapTight wrapText="bothSides">
            <wp:wrapPolygon edited="0">
              <wp:start x="-237" y="0"/>
              <wp:lineTo x="-237" y="21138"/>
              <wp:lineTo x="21568" y="21138"/>
              <wp:lineTo x="21568" y="0"/>
              <wp:lineTo x="-237" y="0"/>
            </wp:wrapPolygon>
          </wp:wrapTight>
          <wp:docPr id="2" name="Bild 1" descr="http://www.bracke.eu/fachbereiche-projekte/fachbereiche/sport/logo-sportfschule/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cke.eu/fachbereiche-projekte/fachbereiche/sport/logo-sportfschule/image_large"/>
                  <pic:cNvPicPr>
                    <a:picLocks noChangeAspect="1" noChangeArrowheads="1"/>
                  </pic:cNvPicPr>
                </pic:nvPicPr>
                <pic:blipFill>
                  <a:blip r:embed="rId2"/>
                  <a:srcRect/>
                  <a:stretch>
                    <a:fillRect/>
                  </a:stretch>
                </pic:blipFill>
                <pic:spPr bwMode="auto">
                  <a:xfrm>
                    <a:off x="0" y="0"/>
                    <a:ext cx="1736090" cy="1187450"/>
                  </a:xfrm>
                  <a:prstGeom prst="rect">
                    <a:avLst/>
                  </a:prstGeom>
                  <a:noFill/>
                  <a:ln w="9525">
                    <a:noFill/>
                    <a:miter lim="800000"/>
                    <a:headEnd/>
                    <a:tailEnd/>
                  </a:ln>
                </pic:spPr>
              </pic:pic>
            </a:graphicData>
          </a:graphic>
        </wp:anchor>
      </w:drawing>
    </w:r>
  </w:p>
  <w:p w14:paraId="12D23B5B" w14:textId="77777777" w:rsidR="00A21208" w:rsidRDefault="00A21208">
    <w:pPr>
      <w:pStyle w:val="Kopfzeile"/>
    </w:pPr>
  </w:p>
  <w:p w14:paraId="263BD040" w14:textId="77777777" w:rsidR="00A21208" w:rsidRDefault="00A21208">
    <w:pPr>
      <w:pStyle w:val="Kopfzeile"/>
    </w:pPr>
  </w:p>
  <w:p w14:paraId="5FB0F7F2" w14:textId="77777777" w:rsidR="00A21208" w:rsidRDefault="00A21208">
    <w:pPr>
      <w:pStyle w:val="Kopfzeile"/>
    </w:pPr>
    <w:r>
      <w:t xml:space="preserve">                                                                            </w:t>
    </w:r>
  </w:p>
  <w:p w14:paraId="2324F0CF" w14:textId="406F0924" w:rsidR="00A21208" w:rsidRPr="00626993" w:rsidRDefault="00A21208" w:rsidP="00502DB4">
    <w:pPr>
      <w:pStyle w:val="Kopfzeile"/>
      <w:ind w:left="6521"/>
      <w:rPr>
        <w:b/>
        <w:sz w:val="24"/>
        <w:szCs w:val="24"/>
      </w:rPr>
    </w:pPr>
    <w:r>
      <w:rPr>
        <w:b/>
        <w:color w:val="365F91" w:themeColor="accent1" w:themeShade="BF"/>
        <w:sz w:val="24"/>
        <w:szCs w:val="24"/>
      </w:rPr>
      <w:t xml:space="preserve">  </w:t>
    </w:r>
    <w:r w:rsidR="00A270B2">
      <w:rPr>
        <w:b/>
        <w:color w:val="365F91" w:themeColor="accent1" w:themeShade="BF"/>
        <w:sz w:val="24"/>
        <w:szCs w:val="24"/>
      </w:rPr>
      <w:t xml:space="preserve">          </w:t>
    </w:r>
    <w:r w:rsidRPr="00626993">
      <w:rPr>
        <w:b/>
        <w:color w:val="365F91" w:themeColor="accent1" w:themeShade="BF"/>
        <w:sz w:val="24"/>
        <w:szCs w:val="24"/>
      </w:rPr>
      <w:t>- Offene Ganztagsschule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816FB"/>
    <w:multiLevelType w:val="hybridMultilevel"/>
    <w:tmpl w:val="F9FE49C0"/>
    <w:lvl w:ilvl="0" w:tplc="522271A4">
      <w:numFmt w:val="bullet"/>
      <w:lvlText w:val="-"/>
      <w:lvlJc w:val="left"/>
      <w:pPr>
        <w:ind w:left="7020" w:hanging="360"/>
      </w:pPr>
      <w:rPr>
        <w:rFonts w:ascii="Calibri" w:eastAsiaTheme="minorHAnsi" w:hAnsi="Calibri" w:cstheme="minorBidi" w:hint="default"/>
      </w:rPr>
    </w:lvl>
    <w:lvl w:ilvl="1" w:tplc="04070003" w:tentative="1">
      <w:start w:val="1"/>
      <w:numFmt w:val="bullet"/>
      <w:lvlText w:val="o"/>
      <w:lvlJc w:val="left"/>
      <w:pPr>
        <w:ind w:left="7740" w:hanging="360"/>
      </w:pPr>
      <w:rPr>
        <w:rFonts w:ascii="Courier New" w:hAnsi="Courier New" w:cs="Courier New" w:hint="default"/>
      </w:rPr>
    </w:lvl>
    <w:lvl w:ilvl="2" w:tplc="04070005" w:tentative="1">
      <w:start w:val="1"/>
      <w:numFmt w:val="bullet"/>
      <w:lvlText w:val=""/>
      <w:lvlJc w:val="left"/>
      <w:pPr>
        <w:ind w:left="8460" w:hanging="360"/>
      </w:pPr>
      <w:rPr>
        <w:rFonts w:ascii="Wingdings" w:hAnsi="Wingdings" w:hint="default"/>
      </w:rPr>
    </w:lvl>
    <w:lvl w:ilvl="3" w:tplc="04070001" w:tentative="1">
      <w:start w:val="1"/>
      <w:numFmt w:val="bullet"/>
      <w:lvlText w:val=""/>
      <w:lvlJc w:val="left"/>
      <w:pPr>
        <w:ind w:left="9180" w:hanging="360"/>
      </w:pPr>
      <w:rPr>
        <w:rFonts w:ascii="Symbol" w:hAnsi="Symbol" w:hint="default"/>
      </w:rPr>
    </w:lvl>
    <w:lvl w:ilvl="4" w:tplc="04070003" w:tentative="1">
      <w:start w:val="1"/>
      <w:numFmt w:val="bullet"/>
      <w:lvlText w:val="o"/>
      <w:lvlJc w:val="left"/>
      <w:pPr>
        <w:ind w:left="9900" w:hanging="360"/>
      </w:pPr>
      <w:rPr>
        <w:rFonts w:ascii="Courier New" w:hAnsi="Courier New" w:cs="Courier New" w:hint="default"/>
      </w:rPr>
    </w:lvl>
    <w:lvl w:ilvl="5" w:tplc="04070005" w:tentative="1">
      <w:start w:val="1"/>
      <w:numFmt w:val="bullet"/>
      <w:lvlText w:val=""/>
      <w:lvlJc w:val="left"/>
      <w:pPr>
        <w:ind w:left="10620" w:hanging="360"/>
      </w:pPr>
      <w:rPr>
        <w:rFonts w:ascii="Wingdings" w:hAnsi="Wingdings" w:hint="default"/>
      </w:rPr>
    </w:lvl>
    <w:lvl w:ilvl="6" w:tplc="04070001" w:tentative="1">
      <w:start w:val="1"/>
      <w:numFmt w:val="bullet"/>
      <w:lvlText w:val=""/>
      <w:lvlJc w:val="left"/>
      <w:pPr>
        <w:ind w:left="11340" w:hanging="360"/>
      </w:pPr>
      <w:rPr>
        <w:rFonts w:ascii="Symbol" w:hAnsi="Symbol" w:hint="default"/>
      </w:rPr>
    </w:lvl>
    <w:lvl w:ilvl="7" w:tplc="04070003" w:tentative="1">
      <w:start w:val="1"/>
      <w:numFmt w:val="bullet"/>
      <w:lvlText w:val="o"/>
      <w:lvlJc w:val="left"/>
      <w:pPr>
        <w:ind w:left="12060" w:hanging="360"/>
      </w:pPr>
      <w:rPr>
        <w:rFonts w:ascii="Courier New" w:hAnsi="Courier New" w:cs="Courier New" w:hint="default"/>
      </w:rPr>
    </w:lvl>
    <w:lvl w:ilvl="8" w:tplc="04070005" w:tentative="1">
      <w:start w:val="1"/>
      <w:numFmt w:val="bullet"/>
      <w:lvlText w:val=""/>
      <w:lvlJc w:val="left"/>
      <w:pPr>
        <w:ind w:left="12780" w:hanging="360"/>
      </w:pPr>
      <w:rPr>
        <w:rFonts w:ascii="Wingdings" w:hAnsi="Wingdings" w:hint="default"/>
      </w:rPr>
    </w:lvl>
  </w:abstractNum>
  <w:abstractNum w:abstractNumId="1" w15:restartNumberingAfterBreak="0">
    <w:nsid w:val="4E2F1C08"/>
    <w:multiLevelType w:val="hybridMultilevel"/>
    <w:tmpl w:val="2F928498"/>
    <w:lvl w:ilvl="0" w:tplc="CF768D96">
      <w:numFmt w:val="bullet"/>
      <w:lvlText w:val="-"/>
      <w:lvlJc w:val="left"/>
      <w:pPr>
        <w:ind w:left="7020" w:hanging="360"/>
      </w:pPr>
      <w:rPr>
        <w:rFonts w:ascii="Calibri" w:eastAsiaTheme="minorHAnsi" w:hAnsi="Calibri" w:cstheme="minorBidi" w:hint="default"/>
      </w:rPr>
    </w:lvl>
    <w:lvl w:ilvl="1" w:tplc="04070003" w:tentative="1">
      <w:start w:val="1"/>
      <w:numFmt w:val="bullet"/>
      <w:lvlText w:val="o"/>
      <w:lvlJc w:val="left"/>
      <w:pPr>
        <w:ind w:left="7740" w:hanging="360"/>
      </w:pPr>
      <w:rPr>
        <w:rFonts w:ascii="Courier New" w:hAnsi="Courier New" w:cs="Courier New" w:hint="default"/>
      </w:rPr>
    </w:lvl>
    <w:lvl w:ilvl="2" w:tplc="04070005" w:tentative="1">
      <w:start w:val="1"/>
      <w:numFmt w:val="bullet"/>
      <w:lvlText w:val=""/>
      <w:lvlJc w:val="left"/>
      <w:pPr>
        <w:ind w:left="8460" w:hanging="360"/>
      </w:pPr>
      <w:rPr>
        <w:rFonts w:ascii="Wingdings" w:hAnsi="Wingdings" w:hint="default"/>
      </w:rPr>
    </w:lvl>
    <w:lvl w:ilvl="3" w:tplc="04070001" w:tentative="1">
      <w:start w:val="1"/>
      <w:numFmt w:val="bullet"/>
      <w:lvlText w:val=""/>
      <w:lvlJc w:val="left"/>
      <w:pPr>
        <w:ind w:left="9180" w:hanging="360"/>
      </w:pPr>
      <w:rPr>
        <w:rFonts w:ascii="Symbol" w:hAnsi="Symbol" w:hint="default"/>
      </w:rPr>
    </w:lvl>
    <w:lvl w:ilvl="4" w:tplc="04070003" w:tentative="1">
      <w:start w:val="1"/>
      <w:numFmt w:val="bullet"/>
      <w:lvlText w:val="o"/>
      <w:lvlJc w:val="left"/>
      <w:pPr>
        <w:ind w:left="9900" w:hanging="360"/>
      </w:pPr>
      <w:rPr>
        <w:rFonts w:ascii="Courier New" w:hAnsi="Courier New" w:cs="Courier New" w:hint="default"/>
      </w:rPr>
    </w:lvl>
    <w:lvl w:ilvl="5" w:tplc="04070005" w:tentative="1">
      <w:start w:val="1"/>
      <w:numFmt w:val="bullet"/>
      <w:lvlText w:val=""/>
      <w:lvlJc w:val="left"/>
      <w:pPr>
        <w:ind w:left="10620" w:hanging="360"/>
      </w:pPr>
      <w:rPr>
        <w:rFonts w:ascii="Wingdings" w:hAnsi="Wingdings" w:hint="default"/>
      </w:rPr>
    </w:lvl>
    <w:lvl w:ilvl="6" w:tplc="04070001" w:tentative="1">
      <w:start w:val="1"/>
      <w:numFmt w:val="bullet"/>
      <w:lvlText w:val=""/>
      <w:lvlJc w:val="left"/>
      <w:pPr>
        <w:ind w:left="11340" w:hanging="360"/>
      </w:pPr>
      <w:rPr>
        <w:rFonts w:ascii="Symbol" w:hAnsi="Symbol" w:hint="default"/>
      </w:rPr>
    </w:lvl>
    <w:lvl w:ilvl="7" w:tplc="04070003" w:tentative="1">
      <w:start w:val="1"/>
      <w:numFmt w:val="bullet"/>
      <w:lvlText w:val="o"/>
      <w:lvlJc w:val="left"/>
      <w:pPr>
        <w:ind w:left="12060" w:hanging="360"/>
      </w:pPr>
      <w:rPr>
        <w:rFonts w:ascii="Courier New" w:hAnsi="Courier New" w:cs="Courier New" w:hint="default"/>
      </w:rPr>
    </w:lvl>
    <w:lvl w:ilvl="8" w:tplc="04070005" w:tentative="1">
      <w:start w:val="1"/>
      <w:numFmt w:val="bullet"/>
      <w:lvlText w:val=""/>
      <w:lvlJc w:val="left"/>
      <w:pPr>
        <w:ind w:left="127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A1E"/>
    <w:rsid w:val="00022C7B"/>
    <w:rsid w:val="00031EF6"/>
    <w:rsid w:val="000417DE"/>
    <w:rsid w:val="00051802"/>
    <w:rsid w:val="00066064"/>
    <w:rsid w:val="00071C27"/>
    <w:rsid w:val="000959F0"/>
    <w:rsid w:val="000A4E71"/>
    <w:rsid w:val="000B1769"/>
    <w:rsid w:val="000B1989"/>
    <w:rsid w:val="000D6FD6"/>
    <w:rsid w:val="00112BB6"/>
    <w:rsid w:val="001158FB"/>
    <w:rsid w:val="001232D3"/>
    <w:rsid w:val="001263E1"/>
    <w:rsid w:val="00127628"/>
    <w:rsid w:val="00141CD3"/>
    <w:rsid w:val="001577D4"/>
    <w:rsid w:val="00173495"/>
    <w:rsid w:val="00197A91"/>
    <w:rsid w:val="001A45E2"/>
    <w:rsid w:val="001C46C9"/>
    <w:rsid w:val="001C6989"/>
    <w:rsid w:val="001E074E"/>
    <w:rsid w:val="002050FD"/>
    <w:rsid w:val="002147CC"/>
    <w:rsid w:val="00216E60"/>
    <w:rsid w:val="002207B1"/>
    <w:rsid w:val="00223030"/>
    <w:rsid w:val="00227CA9"/>
    <w:rsid w:val="00240324"/>
    <w:rsid w:val="0026072E"/>
    <w:rsid w:val="00265682"/>
    <w:rsid w:val="00277DAF"/>
    <w:rsid w:val="002936BF"/>
    <w:rsid w:val="002A3291"/>
    <w:rsid w:val="002B6FE4"/>
    <w:rsid w:val="002C3066"/>
    <w:rsid w:val="002C72EB"/>
    <w:rsid w:val="002C7CC0"/>
    <w:rsid w:val="002E50E3"/>
    <w:rsid w:val="003104BC"/>
    <w:rsid w:val="00316EA1"/>
    <w:rsid w:val="00322251"/>
    <w:rsid w:val="00341C8F"/>
    <w:rsid w:val="00350C9A"/>
    <w:rsid w:val="00353666"/>
    <w:rsid w:val="00360C89"/>
    <w:rsid w:val="003833C3"/>
    <w:rsid w:val="00392511"/>
    <w:rsid w:val="0039552F"/>
    <w:rsid w:val="003A2425"/>
    <w:rsid w:val="003B0913"/>
    <w:rsid w:val="003C20C1"/>
    <w:rsid w:val="003E7689"/>
    <w:rsid w:val="003F29D0"/>
    <w:rsid w:val="00406AE3"/>
    <w:rsid w:val="004102F9"/>
    <w:rsid w:val="0043528A"/>
    <w:rsid w:val="004465D4"/>
    <w:rsid w:val="00456881"/>
    <w:rsid w:val="00472551"/>
    <w:rsid w:val="00495C25"/>
    <w:rsid w:val="004C4E31"/>
    <w:rsid w:val="004D5C18"/>
    <w:rsid w:val="00502DB4"/>
    <w:rsid w:val="00506DF5"/>
    <w:rsid w:val="0050776E"/>
    <w:rsid w:val="005471B0"/>
    <w:rsid w:val="005578BB"/>
    <w:rsid w:val="005740FD"/>
    <w:rsid w:val="00581DC6"/>
    <w:rsid w:val="0058317B"/>
    <w:rsid w:val="00583684"/>
    <w:rsid w:val="00584B9F"/>
    <w:rsid w:val="00587516"/>
    <w:rsid w:val="005914FD"/>
    <w:rsid w:val="005A559C"/>
    <w:rsid w:val="005C7B8F"/>
    <w:rsid w:val="005D64B6"/>
    <w:rsid w:val="005D7700"/>
    <w:rsid w:val="005E2421"/>
    <w:rsid w:val="005F13C1"/>
    <w:rsid w:val="00603776"/>
    <w:rsid w:val="00613486"/>
    <w:rsid w:val="00614DB2"/>
    <w:rsid w:val="0061578A"/>
    <w:rsid w:val="00616C06"/>
    <w:rsid w:val="00622A3B"/>
    <w:rsid w:val="00626993"/>
    <w:rsid w:val="00633001"/>
    <w:rsid w:val="00634B94"/>
    <w:rsid w:val="00640706"/>
    <w:rsid w:val="006609CC"/>
    <w:rsid w:val="00676BD0"/>
    <w:rsid w:val="00687BA1"/>
    <w:rsid w:val="006A1EFD"/>
    <w:rsid w:val="006A31B9"/>
    <w:rsid w:val="006A354F"/>
    <w:rsid w:val="006B31E9"/>
    <w:rsid w:val="006B33A4"/>
    <w:rsid w:val="006B6AD1"/>
    <w:rsid w:val="006D2387"/>
    <w:rsid w:val="006F6518"/>
    <w:rsid w:val="00700689"/>
    <w:rsid w:val="007142B4"/>
    <w:rsid w:val="0073334D"/>
    <w:rsid w:val="007349C4"/>
    <w:rsid w:val="00742759"/>
    <w:rsid w:val="00752956"/>
    <w:rsid w:val="007778F5"/>
    <w:rsid w:val="007870CB"/>
    <w:rsid w:val="00790498"/>
    <w:rsid w:val="007921C1"/>
    <w:rsid w:val="007940D2"/>
    <w:rsid w:val="00797258"/>
    <w:rsid w:val="007A559E"/>
    <w:rsid w:val="007B1799"/>
    <w:rsid w:val="007B3931"/>
    <w:rsid w:val="007C6665"/>
    <w:rsid w:val="007E001B"/>
    <w:rsid w:val="007F0FC2"/>
    <w:rsid w:val="007F5F1C"/>
    <w:rsid w:val="00803CA8"/>
    <w:rsid w:val="008269F7"/>
    <w:rsid w:val="00826F04"/>
    <w:rsid w:val="00836A40"/>
    <w:rsid w:val="008436C8"/>
    <w:rsid w:val="008536E6"/>
    <w:rsid w:val="008742E0"/>
    <w:rsid w:val="008775E2"/>
    <w:rsid w:val="008B5CCC"/>
    <w:rsid w:val="008C0A40"/>
    <w:rsid w:val="008C3FC5"/>
    <w:rsid w:val="008C4746"/>
    <w:rsid w:val="008E08F7"/>
    <w:rsid w:val="00914ABA"/>
    <w:rsid w:val="00920789"/>
    <w:rsid w:val="00952511"/>
    <w:rsid w:val="00953E51"/>
    <w:rsid w:val="00955EB6"/>
    <w:rsid w:val="009575F3"/>
    <w:rsid w:val="00984484"/>
    <w:rsid w:val="009A3B53"/>
    <w:rsid w:val="009A6FAB"/>
    <w:rsid w:val="009A74B4"/>
    <w:rsid w:val="009A78EB"/>
    <w:rsid w:val="009D5022"/>
    <w:rsid w:val="009F0A1E"/>
    <w:rsid w:val="009F732D"/>
    <w:rsid w:val="009F7CBA"/>
    <w:rsid w:val="00A0050D"/>
    <w:rsid w:val="00A21208"/>
    <w:rsid w:val="00A22696"/>
    <w:rsid w:val="00A270B2"/>
    <w:rsid w:val="00A41D76"/>
    <w:rsid w:val="00A47D40"/>
    <w:rsid w:val="00A5515F"/>
    <w:rsid w:val="00A607B3"/>
    <w:rsid w:val="00A81BBB"/>
    <w:rsid w:val="00A87764"/>
    <w:rsid w:val="00A93630"/>
    <w:rsid w:val="00A95EA2"/>
    <w:rsid w:val="00AA3AA6"/>
    <w:rsid w:val="00AA580A"/>
    <w:rsid w:val="00AB1F15"/>
    <w:rsid w:val="00AC126F"/>
    <w:rsid w:val="00AD35D8"/>
    <w:rsid w:val="00AE5CD0"/>
    <w:rsid w:val="00AF5D90"/>
    <w:rsid w:val="00B16BB3"/>
    <w:rsid w:val="00B238C3"/>
    <w:rsid w:val="00B927C5"/>
    <w:rsid w:val="00BA3637"/>
    <w:rsid w:val="00BA56F5"/>
    <w:rsid w:val="00BA5C8E"/>
    <w:rsid w:val="00BC2ED0"/>
    <w:rsid w:val="00BD6C63"/>
    <w:rsid w:val="00BE00F8"/>
    <w:rsid w:val="00C11B1D"/>
    <w:rsid w:val="00C269BA"/>
    <w:rsid w:val="00C31145"/>
    <w:rsid w:val="00C36FDA"/>
    <w:rsid w:val="00C463A3"/>
    <w:rsid w:val="00CB3BC5"/>
    <w:rsid w:val="00CC4FC4"/>
    <w:rsid w:val="00CD37FE"/>
    <w:rsid w:val="00CD3F87"/>
    <w:rsid w:val="00CE0793"/>
    <w:rsid w:val="00CE1A2C"/>
    <w:rsid w:val="00CE7092"/>
    <w:rsid w:val="00CE7DCC"/>
    <w:rsid w:val="00D02DFB"/>
    <w:rsid w:val="00D032B4"/>
    <w:rsid w:val="00D127B1"/>
    <w:rsid w:val="00D361A8"/>
    <w:rsid w:val="00D637E0"/>
    <w:rsid w:val="00D6411D"/>
    <w:rsid w:val="00D7405C"/>
    <w:rsid w:val="00D9738C"/>
    <w:rsid w:val="00DB4187"/>
    <w:rsid w:val="00DD233D"/>
    <w:rsid w:val="00DE7DCA"/>
    <w:rsid w:val="00E02B73"/>
    <w:rsid w:val="00E331E9"/>
    <w:rsid w:val="00E44BD3"/>
    <w:rsid w:val="00E638DE"/>
    <w:rsid w:val="00E876FA"/>
    <w:rsid w:val="00E96463"/>
    <w:rsid w:val="00EA0D81"/>
    <w:rsid w:val="00EB6E16"/>
    <w:rsid w:val="00EC18EE"/>
    <w:rsid w:val="00ED7706"/>
    <w:rsid w:val="00EE2F04"/>
    <w:rsid w:val="00EE74E1"/>
    <w:rsid w:val="00EF406B"/>
    <w:rsid w:val="00EF6D7F"/>
    <w:rsid w:val="00EF7608"/>
    <w:rsid w:val="00F06490"/>
    <w:rsid w:val="00F12499"/>
    <w:rsid w:val="00F26658"/>
    <w:rsid w:val="00F449D2"/>
    <w:rsid w:val="00F44CD8"/>
    <w:rsid w:val="00F53B2A"/>
    <w:rsid w:val="00F576B1"/>
    <w:rsid w:val="00F66375"/>
    <w:rsid w:val="00F84631"/>
    <w:rsid w:val="00F945AF"/>
    <w:rsid w:val="00F94FC1"/>
    <w:rsid w:val="00FA1D75"/>
    <w:rsid w:val="00FA27D4"/>
    <w:rsid w:val="00FB031E"/>
    <w:rsid w:val="00FB24C8"/>
    <w:rsid w:val="00FB2C40"/>
    <w:rsid w:val="00FB6C48"/>
    <w:rsid w:val="00FC3845"/>
    <w:rsid w:val="00FD0CCE"/>
    <w:rsid w:val="00FD7181"/>
    <w:rsid w:val="00FE3740"/>
    <w:rsid w:val="00FE4573"/>
    <w:rsid w:val="00FF5E4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AB705"/>
  <w15:docId w15:val="{C1CC4D21-2D9B-4190-8430-AC319914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21C1"/>
    <w:pPr>
      <w:spacing w:line="300" w:lineRule="atLeas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700"/>
    <w:pPr>
      <w:tabs>
        <w:tab w:val="center" w:pos="4536"/>
        <w:tab w:val="right" w:pos="9072"/>
      </w:tabs>
    </w:pPr>
  </w:style>
  <w:style w:type="character" w:customStyle="1" w:styleId="KopfzeileZchn">
    <w:name w:val="Kopfzeile Zchn"/>
    <w:basedOn w:val="Absatz-Standardschriftart"/>
    <w:link w:val="Kopfzeile"/>
    <w:uiPriority w:val="99"/>
    <w:rsid w:val="005D7700"/>
  </w:style>
  <w:style w:type="paragraph" w:styleId="Fuzeile">
    <w:name w:val="footer"/>
    <w:basedOn w:val="Standard"/>
    <w:link w:val="FuzeileZchn"/>
    <w:uiPriority w:val="99"/>
    <w:unhideWhenUsed/>
    <w:rsid w:val="005D7700"/>
    <w:pPr>
      <w:tabs>
        <w:tab w:val="center" w:pos="4536"/>
        <w:tab w:val="right" w:pos="9072"/>
      </w:tabs>
    </w:pPr>
  </w:style>
  <w:style w:type="character" w:customStyle="1" w:styleId="FuzeileZchn">
    <w:name w:val="Fußzeile Zchn"/>
    <w:basedOn w:val="Absatz-Standardschriftart"/>
    <w:link w:val="Fuzeile"/>
    <w:uiPriority w:val="99"/>
    <w:rsid w:val="005D7700"/>
  </w:style>
  <w:style w:type="character" w:styleId="Hyperlink">
    <w:name w:val="Hyperlink"/>
    <w:basedOn w:val="Absatz-Standardschriftart"/>
    <w:uiPriority w:val="99"/>
    <w:unhideWhenUsed/>
    <w:rsid w:val="005D7700"/>
    <w:rPr>
      <w:color w:val="0000FF" w:themeColor="hyperlink"/>
      <w:u w:val="single"/>
    </w:rPr>
  </w:style>
  <w:style w:type="table" w:styleId="Tabellenraster">
    <w:name w:val="Table Grid"/>
    <w:basedOn w:val="NormaleTabelle"/>
    <w:uiPriority w:val="59"/>
    <w:rsid w:val="006A1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02DB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2DB4"/>
    <w:rPr>
      <w:rFonts w:ascii="Tahoma" w:hAnsi="Tahoma" w:cs="Tahoma"/>
      <w:sz w:val="16"/>
      <w:szCs w:val="16"/>
    </w:rPr>
  </w:style>
  <w:style w:type="paragraph" w:styleId="Textkrper">
    <w:name w:val="Body Text"/>
    <w:basedOn w:val="Standard"/>
    <w:link w:val="TextkrperZchn"/>
    <w:rsid w:val="00227CA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krperZchn">
    <w:name w:val="Textkörper Zchn"/>
    <w:basedOn w:val="Absatz-Standardschriftart"/>
    <w:link w:val="Textkrper"/>
    <w:rsid w:val="00227CA9"/>
    <w:rPr>
      <w:rFonts w:ascii="Times New Roman" w:eastAsia="SimSun" w:hAnsi="Times New Roman" w:cs="Mangal"/>
      <w:kern w:val="1"/>
      <w:sz w:val="24"/>
      <w:szCs w:val="24"/>
      <w:lang w:eastAsia="hi-IN" w:bidi="hi-IN"/>
    </w:rPr>
  </w:style>
  <w:style w:type="character" w:styleId="NichtaufgelsteErwhnung">
    <w:name w:val="Unresolved Mention"/>
    <w:basedOn w:val="Absatz-Standardschriftart"/>
    <w:uiPriority w:val="99"/>
    <w:semiHidden/>
    <w:unhideWhenUsed/>
    <w:rsid w:val="00316EA1"/>
    <w:rPr>
      <w:color w:val="605E5C"/>
      <w:shd w:val="clear" w:color="auto" w:fill="E1DFDD"/>
    </w:rPr>
  </w:style>
  <w:style w:type="character" w:styleId="Fett">
    <w:name w:val="Strong"/>
    <w:basedOn w:val="Absatz-Standardschriftart"/>
    <w:uiPriority w:val="22"/>
    <w:qFormat/>
    <w:rsid w:val="00E02B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361045">
      <w:bodyDiv w:val="1"/>
      <w:marLeft w:val="0"/>
      <w:marRight w:val="0"/>
      <w:marTop w:val="0"/>
      <w:marBottom w:val="0"/>
      <w:divBdr>
        <w:top w:val="none" w:sz="0" w:space="0" w:color="auto"/>
        <w:left w:val="none" w:sz="0" w:space="0" w:color="auto"/>
        <w:bottom w:val="none" w:sz="0" w:space="0" w:color="auto"/>
        <w:right w:val="none" w:sz="0" w:space="0" w:color="auto"/>
      </w:divBdr>
    </w:div>
    <w:div w:id="163312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info@gs-sued-huemmling.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Desktop\Neue%20WORDPRESS-Website\Blog%20Texte\briefvorlage_standa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C63413-5733-427D-AE1A-EAC351BE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briefvorlage_standard</Template>
  <TotalTime>0</TotalTime>
  <Pages>1</Pages>
  <Words>471</Words>
  <Characters>2968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kontakt@npridik.de</dc:creator>
  <cp:lastModifiedBy>dgappel</cp:lastModifiedBy>
  <cp:revision>2</cp:revision>
  <cp:lastPrinted>2021-02-07T17:23:00Z</cp:lastPrinted>
  <dcterms:created xsi:type="dcterms:W3CDTF">2021-02-07T18:42:00Z</dcterms:created>
  <dcterms:modified xsi:type="dcterms:W3CDTF">2021-02-07T18:42:00Z</dcterms:modified>
</cp:coreProperties>
</file>